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B5C" w:rsidRPr="00207EF0" w:rsidRDefault="00A60AA2" w:rsidP="00CD6E3E">
      <w:pPr>
        <w:pStyle w:val="Nadpis1"/>
        <w:ind w:left="0" w:firstLine="0"/>
        <w:jc w:val="center"/>
        <w:rPr>
          <w:rFonts w:ascii="Times New Roman" w:hAnsi="Times New Roman"/>
          <w:b w:val="0"/>
          <w:sz w:val="22"/>
          <w:szCs w:val="22"/>
        </w:rPr>
      </w:pPr>
      <w:bookmarkStart w:id="0" w:name="_GoBack"/>
      <w:bookmarkEnd w:id="0"/>
      <w:r>
        <w:rPr>
          <w:noProof/>
        </w:rPr>
        <w:drawing>
          <wp:anchor distT="0" distB="360045" distL="114300" distR="114300" simplePos="0" relativeHeight="25165772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-356235</wp:posOffset>
            </wp:positionV>
            <wp:extent cx="2877185" cy="1627505"/>
            <wp:effectExtent l="19050" t="0" r="0" b="0"/>
            <wp:wrapTopAndBottom/>
            <wp:docPr id="5" name="Obrázek 2" descr="FMP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FMP_log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85" cy="162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7B5C" w:rsidRPr="00207EF0">
        <w:rPr>
          <w:rFonts w:ascii="Times New Roman" w:hAnsi="Times New Roman"/>
          <w:sz w:val="22"/>
          <w:szCs w:val="22"/>
        </w:rPr>
        <w:t>SMLOUVA O POSKYTOVÁNÍ PRÁVNÍ POMOCI</w:t>
      </w:r>
    </w:p>
    <w:p w:rsidR="002F7B5C" w:rsidRPr="00207EF0" w:rsidRDefault="002F7B5C" w:rsidP="00CD6E3E">
      <w:pPr>
        <w:spacing w:after="0" w:line="240" w:lineRule="auto"/>
        <w:rPr>
          <w:b/>
        </w:rPr>
      </w:pPr>
    </w:p>
    <w:p w:rsidR="002F7B5C" w:rsidRPr="00207EF0" w:rsidRDefault="002F7B5C" w:rsidP="00CD6E3E">
      <w:pPr>
        <w:spacing w:after="0" w:line="240" w:lineRule="auto"/>
      </w:pPr>
      <w:r w:rsidRPr="00207EF0">
        <w:t>uzavřena mezi</w:t>
      </w:r>
    </w:p>
    <w:p w:rsidR="002F7B5C" w:rsidRPr="00207EF0" w:rsidRDefault="002F7B5C" w:rsidP="00CD6E3E">
      <w:pPr>
        <w:spacing w:after="0" w:line="240" w:lineRule="auto"/>
        <w:rPr>
          <w:b/>
        </w:rPr>
      </w:pPr>
    </w:p>
    <w:p w:rsidR="00F3362A" w:rsidRPr="00CF146A" w:rsidRDefault="00FD417B" w:rsidP="00CD6E3E">
      <w:pPr>
        <w:keepNext/>
        <w:spacing w:after="0" w:line="240" w:lineRule="auto"/>
        <w:rPr>
          <w:rFonts w:eastAsia="Times New Roman"/>
          <w:b/>
          <w:lang w:eastAsia="cs-CZ"/>
        </w:rPr>
      </w:pPr>
      <w:r>
        <w:rPr>
          <w:rFonts w:eastAsia="Times New Roman"/>
          <w:b/>
          <w:lang w:eastAsia="cs-CZ"/>
        </w:rPr>
        <w:t>Slezská nemocnice v Opavě, příspěvková organizace</w:t>
      </w:r>
      <w:r w:rsidR="00F3362A" w:rsidRPr="00CF146A">
        <w:rPr>
          <w:rFonts w:eastAsia="Times New Roman"/>
          <w:b/>
          <w:lang w:eastAsia="cs-CZ"/>
        </w:rPr>
        <w:t xml:space="preserve"> </w:t>
      </w:r>
    </w:p>
    <w:p w:rsidR="00F3362A" w:rsidRPr="00F3362A" w:rsidRDefault="00F3362A" w:rsidP="00CD6E3E">
      <w:pPr>
        <w:keepNext/>
        <w:spacing w:after="0" w:line="240" w:lineRule="auto"/>
        <w:rPr>
          <w:rFonts w:eastAsia="Times New Roman"/>
          <w:lang w:eastAsia="cs-CZ"/>
        </w:rPr>
      </w:pPr>
      <w:r w:rsidRPr="00F3362A">
        <w:t xml:space="preserve">se sídlem </w:t>
      </w:r>
      <w:r w:rsidR="00FD417B">
        <w:t>Olomoucká 470/86, Předměstí, 746 01 Opava</w:t>
      </w:r>
      <w:r w:rsidRPr="00F3362A">
        <w:rPr>
          <w:rFonts w:eastAsia="Times New Roman"/>
          <w:lang w:eastAsia="cs-CZ"/>
        </w:rPr>
        <w:t xml:space="preserve"> </w:t>
      </w:r>
    </w:p>
    <w:p w:rsidR="00F3362A" w:rsidRPr="00F3362A" w:rsidRDefault="00F3362A" w:rsidP="00CD6E3E">
      <w:pPr>
        <w:keepNext/>
        <w:spacing w:after="0" w:line="240" w:lineRule="auto"/>
        <w:rPr>
          <w:rFonts w:eastAsia="Times New Roman"/>
          <w:lang w:eastAsia="cs-CZ"/>
        </w:rPr>
      </w:pPr>
      <w:r w:rsidRPr="00F3362A">
        <w:t xml:space="preserve">IČ: </w:t>
      </w:r>
      <w:r w:rsidR="00FD417B">
        <w:rPr>
          <w:rFonts w:eastAsia="Times New Roman"/>
          <w:lang w:eastAsia="cs-CZ"/>
        </w:rPr>
        <w:t>478 13 750</w:t>
      </w:r>
    </w:p>
    <w:p w:rsidR="00F3362A" w:rsidRDefault="00F3362A" w:rsidP="00CD6E3E">
      <w:pPr>
        <w:spacing w:after="0" w:line="240" w:lineRule="auto"/>
      </w:pPr>
      <w:r w:rsidRPr="00F3362A">
        <w:t xml:space="preserve">vedená v oddíle a vložce </w:t>
      </w:r>
      <w:r w:rsidR="00FD417B">
        <w:t>Pr</w:t>
      </w:r>
      <w:r w:rsidRPr="00F3362A">
        <w:t xml:space="preserve"> </w:t>
      </w:r>
      <w:r w:rsidR="00FD417B">
        <w:t>9</w:t>
      </w:r>
      <w:r w:rsidRPr="00F3362A">
        <w:t>24 O</w:t>
      </w:r>
      <w:r w:rsidR="00FD417B">
        <w:t>bchodního rejstříku vedeného Krajským soudem v Ostravě</w:t>
      </w:r>
      <w:r w:rsidRPr="00F3362A">
        <w:br/>
        <w:t>zastoupen</w:t>
      </w:r>
      <w:r w:rsidR="00FD417B">
        <w:t>a: MUDr. Ladislavem Václavcem</w:t>
      </w:r>
      <w:r w:rsidRPr="00F3362A">
        <w:t xml:space="preserve">, </w:t>
      </w:r>
      <w:r w:rsidR="00CD67B2">
        <w:t xml:space="preserve">MBA, </w:t>
      </w:r>
      <w:r w:rsidR="00FD417B">
        <w:t>ředitelem</w:t>
      </w:r>
    </w:p>
    <w:p w:rsidR="002F7B5C" w:rsidRPr="00207EF0" w:rsidRDefault="002F7B5C" w:rsidP="00CD6E3E">
      <w:pPr>
        <w:spacing w:after="0" w:line="240" w:lineRule="auto"/>
        <w:rPr>
          <w:b/>
        </w:rPr>
      </w:pPr>
      <w:r w:rsidRPr="00207EF0">
        <w:rPr>
          <w:b/>
        </w:rPr>
        <w:t>(na straně jedné jako klient)</w:t>
      </w:r>
    </w:p>
    <w:p w:rsidR="002F7B5C" w:rsidRPr="00207EF0" w:rsidRDefault="002F7B5C" w:rsidP="00CD6E3E">
      <w:pPr>
        <w:spacing w:after="0" w:line="240" w:lineRule="auto"/>
        <w:rPr>
          <w:b/>
        </w:rPr>
      </w:pPr>
    </w:p>
    <w:p w:rsidR="002F7B5C" w:rsidRPr="00207EF0" w:rsidRDefault="002F7B5C" w:rsidP="00CD6E3E">
      <w:pPr>
        <w:spacing w:after="0" w:line="240" w:lineRule="auto"/>
      </w:pPr>
      <w:r w:rsidRPr="00207EF0">
        <w:t>a</w:t>
      </w:r>
    </w:p>
    <w:p w:rsidR="002F7B5C" w:rsidRPr="00207EF0" w:rsidRDefault="002F7B5C" w:rsidP="00CD6E3E">
      <w:pPr>
        <w:spacing w:after="0" w:line="240" w:lineRule="auto"/>
      </w:pPr>
    </w:p>
    <w:p w:rsidR="00A86144" w:rsidRPr="002D292B" w:rsidRDefault="00A86144" w:rsidP="00CD6E3E">
      <w:pPr>
        <w:spacing w:after="0" w:line="240" w:lineRule="auto"/>
        <w:rPr>
          <w:b/>
        </w:rPr>
      </w:pPr>
      <w:r w:rsidRPr="002D292B">
        <w:rPr>
          <w:b/>
        </w:rPr>
        <w:t xml:space="preserve">FMP advokátní kancelář v.o.s. </w:t>
      </w:r>
    </w:p>
    <w:p w:rsidR="00A86144" w:rsidRPr="00207EF0" w:rsidRDefault="00A86144" w:rsidP="00CD6E3E">
      <w:pPr>
        <w:spacing w:after="0" w:line="240" w:lineRule="auto"/>
      </w:pPr>
      <w:r w:rsidRPr="00207EF0">
        <w:t>se sídlem Místecká 329/258</w:t>
      </w:r>
      <w:r>
        <w:t xml:space="preserve">, </w:t>
      </w:r>
      <w:r w:rsidRPr="00207EF0">
        <w:t>720 00 Ostrava-Hrabová</w:t>
      </w:r>
    </w:p>
    <w:p w:rsidR="00A86144" w:rsidRPr="00207EF0" w:rsidRDefault="00A86144" w:rsidP="00CD6E3E">
      <w:pPr>
        <w:spacing w:after="0" w:line="240" w:lineRule="auto"/>
      </w:pPr>
      <w:r w:rsidRPr="00207EF0">
        <w:t>IČ 26 78 53 31</w:t>
      </w:r>
    </w:p>
    <w:p w:rsidR="00A86144" w:rsidRPr="00207EF0" w:rsidRDefault="00A86144" w:rsidP="00CD6E3E">
      <w:pPr>
        <w:tabs>
          <w:tab w:val="left" w:pos="1985"/>
        </w:tabs>
        <w:spacing w:after="0" w:line="240" w:lineRule="auto"/>
      </w:pPr>
      <w:r w:rsidRPr="00207EF0">
        <w:t>Zapsána v oddíle a vložce A XVIII 1422 obchodního rejstříku vedeného Krajským soudem v Ostravě</w:t>
      </w:r>
    </w:p>
    <w:p w:rsidR="00A86144" w:rsidRPr="00207EF0" w:rsidRDefault="00A86144" w:rsidP="00CD6E3E">
      <w:pPr>
        <w:tabs>
          <w:tab w:val="left" w:pos="1985"/>
        </w:tabs>
        <w:spacing w:after="0" w:line="240" w:lineRule="auto"/>
      </w:pPr>
      <w:r w:rsidRPr="00207EF0">
        <w:t xml:space="preserve">Bankovní spojení </w:t>
      </w:r>
      <w:r>
        <w:t xml:space="preserve">- č.ú. </w:t>
      </w:r>
      <w:r w:rsidR="003F0206">
        <w:t>XXXX</w:t>
      </w:r>
      <w:r>
        <w:t xml:space="preserve">, </w:t>
      </w:r>
      <w:r w:rsidRPr="00207EF0">
        <w:t>ČSOB, a.s., pobočka Ostrava-Hrabůvka</w:t>
      </w:r>
    </w:p>
    <w:p w:rsidR="002F7B5C" w:rsidRPr="00207EF0" w:rsidRDefault="00A86144" w:rsidP="00CD6E3E">
      <w:pPr>
        <w:tabs>
          <w:tab w:val="left" w:pos="1985"/>
        </w:tabs>
        <w:spacing w:after="0" w:line="240" w:lineRule="auto"/>
        <w:rPr>
          <w:b/>
        </w:rPr>
      </w:pPr>
      <w:r w:rsidRPr="00207EF0">
        <w:t>Zastoupena Mgr. Pavlem Pěnkavou</w:t>
      </w:r>
      <w:r w:rsidR="00CF146A">
        <w:t xml:space="preserve">, </w:t>
      </w:r>
      <w:r w:rsidRPr="00207EF0">
        <w:t>společníkem</w:t>
      </w:r>
      <w:r w:rsidRPr="00207EF0">
        <w:br/>
      </w:r>
      <w:r w:rsidR="002F7B5C" w:rsidRPr="00207EF0">
        <w:t>(</w:t>
      </w:r>
      <w:r w:rsidR="002F7B5C" w:rsidRPr="00207EF0">
        <w:rPr>
          <w:b/>
        </w:rPr>
        <w:t>na straně druhé jako advokát)</w:t>
      </w:r>
    </w:p>
    <w:p w:rsidR="002F7B5C" w:rsidRPr="00207EF0" w:rsidRDefault="002F7B5C" w:rsidP="00CD6E3E">
      <w:pPr>
        <w:tabs>
          <w:tab w:val="left" w:pos="1985"/>
        </w:tabs>
        <w:spacing w:after="0" w:line="240" w:lineRule="auto"/>
        <w:rPr>
          <w:b/>
        </w:rPr>
      </w:pPr>
      <w:r w:rsidRPr="00207EF0">
        <w:rPr>
          <w:b/>
        </w:rPr>
        <w:t xml:space="preserve"> </w:t>
      </w:r>
      <w:r w:rsidRPr="00207EF0">
        <w:rPr>
          <w:b/>
        </w:rPr>
        <w:tab/>
      </w:r>
    </w:p>
    <w:p w:rsidR="002F7B5C" w:rsidRDefault="002F7B5C" w:rsidP="00CD6E3E">
      <w:pPr>
        <w:tabs>
          <w:tab w:val="left" w:pos="1985"/>
        </w:tabs>
        <w:spacing w:after="0" w:line="240" w:lineRule="auto"/>
        <w:rPr>
          <w:b/>
        </w:rPr>
      </w:pPr>
      <w:r w:rsidRPr="00A86144">
        <w:t>za těchto podmínek:</w:t>
      </w:r>
    </w:p>
    <w:p w:rsidR="00CD67B2" w:rsidRDefault="00CD67B2" w:rsidP="00CD6E3E">
      <w:pPr>
        <w:tabs>
          <w:tab w:val="left" w:pos="1985"/>
        </w:tabs>
        <w:spacing w:after="0" w:line="240" w:lineRule="auto"/>
        <w:jc w:val="center"/>
        <w:rPr>
          <w:b/>
        </w:rPr>
      </w:pPr>
    </w:p>
    <w:p w:rsidR="002F7B5C" w:rsidRPr="00207EF0" w:rsidRDefault="002F7B5C" w:rsidP="00CD6E3E">
      <w:pPr>
        <w:tabs>
          <w:tab w:val="left" w:pos="1985"/>
        </w:tabs>
        <w:spacing w:after="0" w:line="240" w:lineRule="auto"/>
        <w:jc w:val="center"/>
        <w:rPr>
          <w:b/>
        </w:rPr>
      </w:pPr>
      <w:r w:rsidRPr="00207EF0">
        <w:rPr>
          <w:b/>
        </w:rPr>
        <w:t>I.</w:t>
      </w:r>
      <w:r w:rsidRPr="00207EF0">
        <w:rPr>
          <w:b/>
        </w:rPr>
        <w:br/>
        <w:t>Předmět smlouvy</w:t>
      </w:r>
    </w:p>
    <w:p w:rsidR="002F7B5C" w:rsidRPr="00207EF0" w:rsidRDefault="002F7B5C" w:rsidP="00CD6E3E">
      <w:pPr>
        <w:tabs>
          <w:tab w:val="left" w:pos="1985"/>
        </w:tabs>
        <w:spacing w:after="0" w:line="240" w:lineRule="auto"/>
        <w:ind w:left="3540"/>
        <w:rPr>
          <w:b/>
        </w:rPr>
      </w:pPr>
    </w:p>
    <w:p w:rsidR="005B75A9" w:rsidRPr="000E22C2" w:rsidRDefault="000E22C2" w:rsidP="000E22C2">
      <w:pPr>
        <w:pStyle w:val="Bezmezer"/>
        <w:tabs>
          <w:tab w:val="left" w:pos="-4253"/>
        </w:tabs>
        <w:ind w:right="0" w:firstLine="0"/>
        <w:jc w:val="both"/>
        <w:rPr>
          <w:rFonts w:ascii="Times New Roman" w:hAnsi="Times New Roman"/>
          <w:b/>
          <w:u w:val="single"/>
        </w:rPr>
      </w:pPr>
      <w:r w:rsidRPr="000E22C2">
        <w:rPr>
          <w:rFonts w:ascii="Times New Roman" w:hAnsi="Times New Roman"/>
          <w:u w:val="single"/>
        </w:rPr>
        <w:t xml:space="preserve">Nad rámec Smlouvy o poskytování právní pomoci uzavřené stranami dne </w:t>
      </w:r>
      <w:r w:rsidR="002C3402">
        <w:rPr>
          <w:rFonts w:ascii="Times New Roman" w:hAnsi="Times New Roman"/>
          <w:u w:val="single"/>
        </w:rPr>
        <w:t xml:space="preserve">11. 4. </w:t>
      </w:r>
      <w:r w:rsidRPr="000E22C2">
        <w:rPr>
          <w:rFonts w:ascii="Times New Roman" w:hAnsi="Times New Roman"/>
          <w:u w:val="single"/>
        </w:rPr>
        <w:t>2017 strany uzavírají níže uvedenou smlouvu, jejímž p</w:t>
      </w:r>
      <w:r w:rsidR="002F7B5C" w:rsidRPr="000E22C2">
        <w:rPr>
          <w:rFonts w:ascii="Times New Roman" w:hAnsi="Times New Roman"/>
          <w:u w:val="single"/>
        </w:rPr>
        <w:t xml:space="preserve">ředmětem </w:t>
      </w:r>
      <w:r w:rsidRPr="000E22C2">
        <w:rPr>
          <w:rFonts w:ascii="Times New Roman" w:hAnsi="Times New Roman"/>
          <w:u w:val="single"/>
        </w:rPr>
        <w:t>j</w:t>
      </w:r>
      <w:r w:rsidR="002F7B5C" w:rsidRPr="000E22C2">
        <w:rPr>
          <w:rFonts w:ascii="Times New Roman" w:hAnsi="Times New Roman"/>
          <w:u w:val="single"/>
        </w:rPr>
        <w:t>e závazek advokáta poskyt</w:t>
      </w:r>
      <w:r w:rsidR="00606E51" w:rsidRPr="000E22C2">
        <w:rPr>
          <w:rFonts w:ascii="Times New Roman" w:hAnsi="Times New Roman"/>
          <w:u w:val="single"/>
        </w:rPr>
        <w:t xml:space="preserve">ovat </w:t>
      </w:r>
      <w:r w:rsidR="002F7B5C" w:rsidRPr="000E22C2">
        <w:rPr>
          <w:rFonts w:ascii="Times New Roman" w:hAnsi="Times New Roman"/>
          <w:u w:val="single"/>
        </w:rPr>
        <w:t xml:space="preserve">klientovi </w:t>
      </w:r>
      <w:r w:rsidR="009F0675" w:rsidRPr="000E22C2">
        <w:rPr>
          <w:rFonts w:ascii="Times New Roman" w:hAnsi="Times New Roman"/>
          <w:u w:val="single"/>
        </w:rPr>
        <w:t xml:space="preserve">za podmínek dále stanovených touto smlouvou </w:t>
      </w:r>
      <w:r w:rsidR="002F7B5C" w:rsidRPr="000E22C2">
        <w:rPr>
          <w:rFonts w:ascii="Times New Roman" w:hAnsi="Times New Roman"/>
          <w:u w:val="single"/>
        </w:rPr>
        <w:t xml:space="preserve">právní pomoc </w:t>
      </w:r>
      <w:r w:rsidR="009F0675" w:rsidRPr="000E22C2">
        <w:rPr>
          <w:rFonts w:ascii="Times New Roman" w:hAnsi="Times New Roman"/>
          <w:u w:val="single"/>
        </w:rPr>
        <w:t xml:space="preserve">při </w:t>
      </w:r>
      <w:r w:rsidR="003E5321" w:rsidRPr="000E22C2">
        <w:rPr>
          <w:rFonts w:ascii="Times New Roman" w:hAnsi="Times New Roman"/>
          <w:u w:val="single"/>
        </w:rPr>
        <w:t>administraci nadlimitní veřejn</w:t>
      </w:r>
      <w:r w:rsidRPr="000E22C2">
        <w:rPr>
          <w:rFonts w:ascii="Times New Roman" w:hAnsi="Times New Roman"/>
          <w:u w:val="single"/>
        </w:rPr>
        <w:t>é</w:t>
      </w:r>
      <w:r w:rsidR="003E5321" w:rsidRPr="000E22C2">
        <w:rPr>
          <w:rFonts w:ascii="Times New Roman" w:hAnsi="Times New Roman"/>
          <w:u w:val="single"/>
        </w:rPr>
        <w:t xml:space="preserve"> zakázk</w:t>
      </w:r>
      <w:r w:rsidRPr="000E22C2">
        <w:rPr>
          <w:rFonts w:ascii="Times New Roman" w:hAnsi="Times New Roman"/>
          <w:u w:val="single"/>
        </w:rPr>
        <w:t>y</w:t>
      </w:r>
      <w:r>
        <w:rPr>
          <w:rFonts w:ascii="Times New Roman" w:hAnsi="Times New Roman"/>
          <w:u w:val="single"/>
        </w:rPr>
        <w:t xml:space="preserve"> </w:t>
      </w:r>
      <w:r w:rsidRPr="000E22C2">
        <w:rPr>
          <w:rFonts w:ascii="Times New Roman" w:hAnsi="Times New Roman"/>
          <w:b/>
          <w:u w:val="single"/>
        </w:rPr>
        <w:t>„Pořízení zdravotnického vybavení pro Slezskou nemocnici v Opavě, p. o. – 2. etapa“</w:t>
      </w:r>
      <w:r>
        <w:rPr>
          <w:rFonts w:ascii="Times New Roman" w:hAnsi="Times New Roman"/>
          <w:b/>
          <w:u w:val="single"/>
        </w:rPr>
        <w:t xml:space="preserve">, číslo spisu: </w:t>
      </w:r>
      <w:r w:rsidRPr="000E22C2">
        <w:rPr>
          <w:rFonts w:ascii="Times New Roman" w:hAnsi="Times New Roman"/>
          <w:u w:val="single"/>
        </w:rPr>
        <w:t xml:space="preserve"> </w:t>
      </w:r>
      <w:r w:rsidRPr="000E22C2">
        <w:rPr>
          <w:rFonts w:ascii="Times New Roman" w:hAnsi="Times New Roman"/>
          <w:b/>
          <w:u w:val="single"/>
        </w:rPr>
        <w:t>SNO/FMP/2017/02/zdravotnické vybavení SNO – 2. etapa</w:t>
      </w:r>
      <w:r>
        <w:rPr>
          <w:rFonts w:ascii="Times New Roman" w:hAnsi="Times New Roman"/>
          <w:b/>
          <w:u w:val="single"/>
        </w:rPr>
        <w:t xml:space="preserve">, </w:t>
      </w:r>
      <w:r w:rsidR="009F0675" w:rsidRPr="000E22C2">
        <w:rPr>
          <w:rFonts w:ascii="Times New Roman" w:hAnsi="Times New Roman"/>
          <w:u w:val="single"/>
        </w:rPr>
        <w:t>realizovan</w:t>
      </w:r>
      <w:r>
        <w:rPr>
          <w:rFonts w:ascii="Times New Roman" w:hAnsi="Times New Roman"/>
          <w:u w:val="single"/>
        </w:rPr>
        <w:t>é</w:t>
      </w:r>
      <w:r w:rsidR="009F0675" w:rsidRPr="000E22C2">
        <w:rPr>
          <w:rFonts w:ascii="Times New Roman" w:hAnsi="Times New Roman"/>
          <w:u w:val="single"/>
        </w:rPr>
        <w:t xml:space="preserve"> klientem v rozsahu stanoveném v Příloze k této smlouvě. K</w:t>
      </w:r>
      <w:r w:rsidR="002F7B5C" w:rsidRPr="000E22C2">
        <w:rPr>
          <w:rFonts w:ascii="Times New Roman" w:hAnsi="Times New Roman"/>
          <w:u w:val="single"/>
        </w:rPr>
        <w:t xml:space="preserve">lient se zavazuje </w:t>
      </w:r>
      <w:r w:rsidR="002D52F9" w:rsidRPr="000E22C2">
        <w:rPr>
          <w:rFonts w:ascii="Times New Roman" w:hAnsi="Times New Roman"/>
          <w:u w:val="single"/>
        </w:rPr>
        <w:t xml:space="preserve">poskytnout advokátovi potřebnou součinnost a </w:t>
      </w:r>
      <w:r w:rsidR="002F7B5C" w:rsidRPr="000E22C2">
        <w:rPr>
          <w:rFonts w:ascii="Times New Roman" w:hAnsi="Times New Roman"/>
          <w:u w:val="single"/>
        </w:rPr>
        <w:t>za poskytnutou právní pomoc zaplatit odměnu stanovenou způsobem, specifikovaným v čl. III. této smlouvy.</w:t>
      </w:r>
      <w:r w:rsidR="00CD67B2" w:rsidRPr="000E22C2">
        <w:rPr>
          <w:rFonts w:ascii="Times New Roman" w:hAnsi="Times New Roman"/>
          <w:u w:val="single"/>
        </w:rPr>
        <w:t xml:space="preserve"> </w:t>
      </w:r>
      <w:r w:rsidR="005B75A9" w:rsidRPr="000E22C2">
        <w:rPr>
          <w:rFonts w:ascii="Times New Roman" w:hAnsi="Times New Roman"/>
          <w:u w:val="single"/>
        </w:rPr>
        <w:t xml:space="preserve">Advokát bere na vědomí, že výběrové řízení bude realizováno </w:t>
      </w:r>
      <w:r w:rsidR="00B73A81" w:rsidRPr="000E22C2">
        <w:rPr>
          <w:rFonts w:ascii="Times New Roman" w:hAnsi="Times New Roman"/>
          <w:u w:val="single"/>
        </w:rPr>
        <w:t xml:space="preserve">s využitím el. nástroje E-ZAK. </w:t>
      </w:r>
    </w:p>
    <w:p w:rsidR="00A86144" w:rsidRPr="000E22C2" w:rsidRDefault="002F7B5C" w:rsidP="00CD6E3E">
      <w:pPr>
        <w:pStyle w:val="bene"/>
        <w:tabs>
          <w:tab w:val="left" w:pos="1985"/>
        </w:tabs>
        <w:ind w:left="3540"/>
        <w:jc w:val="both"/>
        <w:rPr>
          <w:sz w:val="22"/>
          <w:szCs w:val="22"/>
          <w:u w:val="single"/>
        </w:rPr>
      </w:pPr>
      <w:r w:rsidRPr="000E22C2">
        <w:rPr>
          <w:sz w:val="22"/>
          <w:szCs w:val="22"/>
          <w:u w:val="single"/>
        </w:rPr>
        <w:tab/>
      </w:r>
    </w:p>
    <w:p w:rsidR="002F7B5C" w:rsidRPr="00207EF0" w:rsidRDefault="002F7B5C" w:rsidP="00CD6E3E">
      <w:pPr>
        <w:pStyle w:val="bene"/>
        <w:tabs>
          <w:tab w:val="left" w:pos="1985"/>
        </w:tabs>
        <w:rPr>
          <w:sz w:val="22"/>
          <w:szCs w:val="22"/>
        </w:rPr>
      </w:pPr>
      <w:r w:rsidRPr="00207EF0">
        <w:rPr>
          <w:sz w:val="22"/>
          <w:szCs w:val="22"/>
        </w:rPr>
        <w:t>II.</w:t>
      </w:r>
      <w:r w:rsidRPr="00207EF0">
        <w:rPr>
          <w:sz w:val="22"/>
          <w:szCs w:val="22"/>
        </w:rPr>
        <w:br/>
        <w:t>Rozsah právní pomoci</w:t>
      </w:r>
    </w:p>
    <w:p w:rsidR="002F7B5C" w:rsidRPr="00207EF0" w:rsidRDefault="002F7B5C" w:rsidP="00CD6E3E">
      <w:pPr>
        <w:pStyle w:val="bene"/>
        <w:tabs>
          <w:tab w:val="left" w:pos="1985"/>
        </w:tabs>
        <w:ind w:left="3540"/>
        <w:jc w:val="both"/>
        <w:rPr>
          <w:sz w:val="22"/>
          <w:szCs w:val="22"/>
        </w:rPr>
      </w:pPr>
    </w:p>
    <w:p w:rsidR="002F7B5C" w:rsidRPr="00A712B4" w:rsidRDefault="002F7B5C" w:rsidP="00CD6E3E">
      <w:pPr>
        <w:pStyle w:val="Zkladntext"/>
        <w:numPr>
          <w:ilvl w:val="0"/>
          <w:numId w:val="27"/>
        </w:numPr>
        <w:tabs>
          <w:tab w:val="clear" w:pos="1985"/>
        </w:tabs>
        <w:ind w:left="284" w:hanging="284"/>
        <w:rPr>
          <w:rFonts w:ascii="Times New Roman" w:hAnsi="Times New Roman"/>
          <w:szCs w:val="22"/>
        </w:rPr>
      </w:pPr>
      <w:r w:rsidRPr="00A712B4">
        <w:rPr>
          <w:rFonts w:ascii="Times New Roman" w:hAnsi="Times New Roman"/>
          <w:szCs w:val="22"/>
        </w:rPr>
        <w:t xml:space="preserve">Advokát se v souladu s předmětem této smlouvy zavazuje poskytnout klientovi </w:t>
      </w:r>
      <w:r w:rsidR="00A712B4" w:rsidRPr="00A712B4">
        <w:rPr>
          <w:rFonts w:ascii="Times New Roman" w:hAnsi="Times New Roman"/>
          <w:szCs w:val="22"/>
        </w:rPr>
        <w:t xml:space="preserve">úkony právní pomoci stanovené v Příloze k této smlouvě, jakož i </w:t>
      </w:r>
      <w:r w:rsidRPr="00A712B4">
        <w:rPr>
          <w:rFonts w:ascii="Times New Roman" w:hAnsi="Times New Roman"/>
          <w:szCs w:val="22"/>
        </w:rPr>
        <w:t>další účelné úkony, a to zejména avšak nikoliv výlučně v rozsahu dle ustanovení §11 Vyhlášky ministerstva spravedlnosti ČR č. 177/1996 Sb. o odměnách advokátů a náhradách advokátů za poskytování právní pomoci (dále jen „</w:t>
      </w:r>
      <w:r w:rsidRPr="00A712B4">
        <w:rPr>
          <w:rFonts w:ascii="Times New Roman" w:hAnsi="Times New Roman"/>
          <w:b/>
          <w:szCs w:val="22"/>
        </w:rPr>
        <w:t>Advokátní tarif</w:t>
      </w:r>
      <w:r w:rsidRPr="00A712B4">
        <w:rPr>
          <w:rFonts w:ascii="Times New Roman" w:hAnsi="Times New Roman"/>
          <w:szCs w:val="22"/>
        </w:rPr>
        <w:t>“).</w:t>
      </w:r>
    </w:p>
    <w:p w:rsidR="002F7B5C" w:rsidRPr="00207EF0" w:rsidRDefault="002F7B5C" w:rsidP="00CD6E3E">
      <w:pPr>
        <w:pStyle w:val="bene"/>
        <w:tabs>
          <w:tab w:val="left" w:pos="1985"/>
        </w:tabs>
        <w:ind w:left="3540"/>
        <w:jc w:val="both"/>
        <w:rPr>
          <w:sz w:val="22"/>
          <w:szCs w:val="22"/>
        </w:rPr>
      </w:pPr>
    </w:p>
    <w:p w:rsidR="002F7B5C" w:rsidRPr="00207EF0" w:rsidRDefault="002F7B5C" w:rsidP="00CD6E3E">
      <w:pPr>
        <w:pStyle w:val="bene"/>
        <w:tabs>
          <w:tab w:val="left" w:pos="1985"/>
        </w:tabs>
        <w:rPr>
          <w:sz w:val="22"/>
          <w:szCs w:val="22"/>
        </w:rPr>
      </w:pPr>
      <w:r w:rsidRPr="00207EF0">
        <w:rPr>
          <w:sz w:val="22"/>
          <w:szCs w:val="22"/>
        </w:rPr>
        <w:t>III.</w:t>
      </w:r>
      <w:r w:rsidRPr="00207EF0">
        <w:rPr>
          <w:sz w:val="22"/>
          <w:szCs w:val="22"/>
        </w:rPr>
        <w:br/>
        <w:t>Smluvní odměna</w:t>
      </w:r>
    </w:p>
    <w:p w:rsidR="002F7B5C" w:rsidRDefault="002F7B5C" w:rsidP="00CD6E3E">
      <w:pPr>
        <w:pStyle w:val="bene"/>
        <w:tabs>
          <w:tab w:val="left" w:pos="1985"/>
        </w:tabs>
        <w:ind w:left="3540"/>
        <w:jc w:val="both"/>
        <w:rPr>
          <w:sz w:val="22"/>
          <w:szCs w:val="22"/>
        </w:rPr>
      </w:pPr>
    </w:p>
    <w:p w:rsidR="00B636AF" w:rsidRPr="00B636AF" w:rsidRDefault="00B636AF" w:rsidP="00CD6E3E">
      <w:pPr>
        <w:pStyle w:val="Zkladntext"/>
        <w:numPr>
          <w:ilvl w:val="0"/>
          <w:numId w:val="28"/>
        </w:numPr>
        <w:tabs>
          <w:tab w:val="clear" w:pos="1985"/>
        </w:tabs>
        <w:ind w:left="284" w:hanging="284"/>
        <w:rPr>
          <w:rFonts w:ascii="Times New Roman" w:hAnsi="Times New Roman"/>
          <w:szCs w:val="22"/>
        </w:rPr>
      </w:pPr>
      <w:r w:rsidRPr="00B636AF">
        <w:rPr>
          <w:rFonts w:ascii="Times New Roman" w:hAnsi="Times New Roman"/>
          <w:szCs w:val="22"/>
        </w:rPr>
        <w:t>Za poskytnutí právní pomoci podle čl. II. bude klientem hrazena advokátní kanceláři odměna určená následovně:</w:t>
      </w:r>
    </w:p>
    <w:p w:rsidR="00B636AF" w:rsidRPr="00D86ADA" w:rsidRDefault="00B636AF" w:rsidP="00CD6E3E">
      <w:pPr>
        <w:pStyle w:val="bene"/>
        <w:tabs>
          <w:tab w:val="left" w:pos="567"/>
        </w:tabs>
        <w:jc w:val="both"/>
        <w:rPr>
          <w:b w:val="0"/>
          <w:sz w:val="22"/>
          <w:szCs w:val="22"/>
        </w:rPr>
      </w:pPr>
    </w:p>
    <w:p w:rsidR="00CD6E3E" w:rsidRDefault="00B636AF" w:rsidP="00CD6E3E">
      <w:pPr>
        <w:numPr>
          <w:ilvl w:val="0"/>
          <w:numId w:val="24"/>
        </w:numPr>
        <w:tabs>
          <w:tab w:val="left" w:pos="426"/>
        </w:tabs>
        <w:spacing w:after="0" w:line="240" w:lineRule="auto"/>
        <w:jc w:val="both"/>
      </w:pPr>
      <w:r w:rsidRPr="00207EF0">
        <w:t xml:space="preserve">Za </w:t>
      </w:r>
      <w:r w:rsidR="00A712B4">
        <w:t xml:space="preserve">poskytnutí právní pomoci při </w:t>
      </w:r>
      <w:r w:rsidR="00A712B4" w:rsidRPr="00CD6E3E">
        <w:rPr>
          <w:u w:val="single"/>
        </w:rPr>
        <w:t xml:space="preserve">administraci </w:t>
      </w:r>
      <w:r w:rsidR="007D56F4">
        <w:rPr>
          <w:u w:val="single"/>
        </w:rPr>
        <w:t xml:space="preserve">předmětné </w:t>
      </w:r>
      <w:r w:rsidR="00A712B4" w:rsidRPr="00CD6E3E">
        <w:rPr>
          <w:u w:val="single"/>
        </w:rPr>
        <w:t xml:space="preserve">nadlimitní zakázky </w:t>
      </w:r>
      <w:r w:rsidRPr="00207EF0">
        <w:t>této smlouvy</w:t>
      </w:r>
      <w:r>
        <w:t xml:space="preserve"> </w:t>
      </w:r>
      <w:r w:rsidRPr="00207EF0">
        <w:t xml:space="preserve">je klient povinen uhradit advokátovi </w:t>
      </w:r>
      <w:r w:rsidR="00A712B4">
        <w:t xml:space="preserve">paušální </w:t>
      </w:r>
      <w:r w:rsidRPr="00207EF0">
        <w:t xml:space="preserve">odměnu ve výši </w:t>
      </w:r>
      <w:r w:rsidR="007D56F4">
        <w:rPr>
          <w:b/>
        </w:rPr>
        <w:t>19</w:t>
      </w:r>
      <w:r w:rsidRPr="00207EF0">
        <w:rPr>
          <w:b/>
        </w:rPr>
        <w:t>5</w:t>
      </w:r>
      <w:r w:rsidR="00A712B4">
        <w:rPr>
          <w:b/>
        </w:rPr>
        <w:t>.00</w:t>
      </w:r>
      <w:r w:rsidRPr="00207EF0">
        <w:rPr>
          <w:b/>
        </w:rPr>
        <w:t>0,- Kč</w:t>
      </w:r>
      <w:r w:rsidRPr="00207EF0">
        <w:t xml:space="preserve"> (slovy: </w:t>
      </w:r>
      <w:r w:rsidR="007D56F4">
        <w:t xml:space="preserve">jedno sto devadesát </w:t>
      </w:r>
      <w:r w:rsidR="00A712B4">
        <w:t xml:space="preserve">pět tisíc </w:t>
      </w:r>
      <w:r w:rsidRPr="00207EF0">
        <w:t>korun</w:t>
      </w:r>
      <w:r>
        <w:t xml:space="preserve"> </w:t>
      </w:r>
      <w:r w:rsidRPr="00207EF0">
        <w:t>českých) (dále jen „</w:t>
      </w:r>
      <w:r w:rsidR="00210C4B">
        <w:rPr>
          <w:b/>
        </w:rPr>
        <w:t>Odměna</w:t>
      </w:r>
      <w:r w:rsidRPr="00207EF0">
        <w:t xml:space="preserve">“). </w:t>
      </w:r>
      <w:r w:rsidR="00A712B4">
        <w:t xml:space="preserve">Nárok na </w:t>
      </w:r>
      <w:r w:rsidR="00176862">
        <w:t xml:space="preserve">část </w:t>
      </w:r>
      <w:r w:rsidR="00210C4B">
        <w:t>O</w:t>
      </w:r>
      <w:r w:rsidR="00A712B4">
        <w:t>dměn</w:t>
      </w:r>
      <w:r w:rsidR="00176862">
        <w:t xml:space="preserve">y ve výši </w:t>
      </w:r>
      <w:r w:rsidR="00F45FC0">
        <w:rPr>
          <w:b/>
        </w:rPr>
        <w:t>95</w:t>
      </w:r>
      <w:r w:rsidR="00176862">
        <w:rPr>
          <w:b/>
        </w:rPr>
        <w:t>.00</w:t>
      </w:r>
      <w:r w:rsidR="00176862" w:rsidRPr="00207EF0">
        <w:rPr>
          <w:b/>
        </w:rPr>
        <w:t>0,- Kč</w:t>
      </w:r>
      <w:r w:rsidR="00176862" w:rsidRPr="00207EF0">
        <w:t xml:space="preserve"> (slovy: </w:t>
      </w:r>
      <w:r w:rsidR="00F45FC0">
        <w:t xml:space="preserve">devadesát pět </w:t>
      </w:r>
      <w:r w:rsidR="00176862">
        <w:t xml:space="preserve">tisíc </w:t>
      </w:r>
      <w:r w:rsidR="00176862" w:rsidRPr="00207EF0">
        <w:t>korun</w:t>
      </w:r>
      <w:r w:rsidR="00176862">
        <w:t xml:space="preserve"> </w:t>
      </w:r>
      <w:r w:rsidR="00176862" w:rsidRPr="00207EF0">
        <w:t xml:space="preserve">českých) </w:t>
      </w:r>
      <w:r w:rsidR="00A712B4">
        <w:t>vzniká okamžikem dokončení I. etapy</w:t>
      </w:r>
      <w:r w:rsidR="00176862">
        <w:t>, bodu F) Přílohy včetně</w:t>
      </w:r>
      <w:r w:rsidR="00A712B4">
        <w:t xml:space="preserve">, tj. </w:t>
      </w:r>
      <w:r w:rsidR="00176862">
        <w:t xml:space="preserve">Zpracování dodatečných informací. </w:t>
      </w:r>
      <w:r w:rsidR="00F45FC0">
        <w:t xml:space="preserve">Nárok na zbylou část Odměny ve výši </w:t>
      </w:r>
      <w:r w:rsidR="00F45FC0">
        <w:rPr>
          <w:b/>
        </w:rPr>
        <w:t>100.00</w:t>
      </w:r>
      <w:r w:rsidR="00F45FC0" w:rsidRPr="00207EF0">
        <w:rPr>
          <w:b/>
        </w:rPr>
        <w:t>0,- Kč</w:t>
      </w:r>
      <w:r w:rsidR="00F45FC0" w:rsidRPr="00207EF0">
        <w:t xml:space="preserve"> (slovy: </w:t>
      </w:r>
      <w:r w:rsidR="00F45FC0">
        <w:t xml:space="preserve">jedno sto tisíc </w:t>
      </w:r>
      <w:r w:rsidR="00F45FC0" w:rsidRPr="00207EF0">
        <w:t>korun</w:t>
      </w:r>
      <w:r w:rsidR="00F45FC0">
        <w:t xml:space="preserve"> </w:t>
      </w:r>
      <w:r w:rsidR="00F45FC0" w:rsidRPr="00207EF0">
        <w:t xml:space="preserve">českých) </w:t>
      </w:r>
      <w:r w:rsidR="00F45FC0">
        <w:t xml:space="preserve">vzniká okamžikem dokončení I. etapy, </w:t>
      </w:r>
      <w:r w:rsidR="009B7874">
        <w:t xml:space="preserve">včetně </w:t>
      </w:r>
      <w:r w:rsidR="00F45FC0">
        <w:t xml:space="preserve">bodu </w:t>
      </w:r>
      <w:r w:rsidR="009B7874">
        <w:t>T</w:t>
      </w:r>
      <w:r w:rsidR="00F45FC0">
        <w:t xml:space="preserve">) </w:t>
      </w:r>
      <w:r w:rsidR="009B7874">
        <w:t>Přílohy</w:t>
      </w:r>
      <w:r w:rsidR="00F45FC0">
        <w:t>.</w:t>
      </w:r>
    </w:p>
    <w:p w:rsidR="00CD6E3E" w:rsidRDefault="00CD6E3E" w:rsidP="00CD6E3E">
      <w:pPr>
        <w:tabs>
          <w:tab w:val="left" w:pos="426"/>
        </w:tabs>
        <w:spacing w:after="0" w:line="240" w:lineRule="auto"/>
        <w:ind w:left="360"/>
        <w:jc w:val="both"/>
      </w:pPr>
    </w:p>
    <w:p w:rsidR="00E02BFE" w:rsidRPr="00CD67B2" w:rsidRDefault="00E02BFE" w:rsidP="00CD6E3E">
      <w:pPr>
        <w:numPr>
          <w:ilvl w:val="0"/>
          <w:numId w:val="24"/>
        </w:numPr>
        <w:tabs>
          <w:tab w:val="left" w:pos="426"/>
        </w:tabs>
        <w:spacing w:after="0" w:line="240" w:lineRule="auto"/>
        <w:jc w:val="both"/>
      </w:pPr>
      <w:r w:rsidRPr="00CD67B2">
        <w:t>Klient se zavazuje uhradit odměnu advokátovi bezodkladně po jejím vyúčtování</w:t>
      </w:r>
      <w:r w:rsidR="00A605E8" w:rsidRPr="00CD67B2">
        <w:t xml:space="preserve"> převodem na účet advokátní kanceláře uvedený v záhlaví této smlouvy</w:t>
      </w:r>
      <w:r w:rsidR="00CD67B2">
        <w:t>,</w:t>
      </w:r>
      <w:r w:rsidR="00E944E5" w:rsidRPr="00CD67B2">
        <w:t xml:space="preserve"> a to na základě faktury-daňového dokladu, který zašle advokát klientovi</w:t>
      </w:r>
      <w:r w:rsidR="00A605E8" w:rsidRPr="00CD67B2">
        <w:t>.</w:t>
      </w:r>
      <w:r w:rsidR="00E944E5" w:rsidRPr="00CD67B2">
        <w:t xml:space="preserve"> Splatnost daňového dokladu bude </w:t>
      </w:r>
      <w:r w:rsidR="00730E79" w:rsidRPr="00CD67B2">
        <w:t>14</w:t>
      </w:r>
      <w:r w:rsidR="00E944E5" w:rsidRPr="00CD67B2">
        <w:t xml:space="preserve"> dnů</w:t>
      </w:r>
      <w:r w:rsidR="00765A2C" w:rsidRPr="00CD67B2">
        <w:t xml:space="preserve"> ode dne vystavení</w:t>
      </w:r>
      <w:r w:rsidR="00E944E5" w:rsidRPr="00CD67B2">
        <w:t>.</w:t>
      </w:r>
    </w:p>
    <w:p w:rsidR="00E02BFE" w:rsidRPr="00CD67B2" w:rsidRDefault="00E02BFE" w:rsidP="00CD6E3E">
      <w:pPr>
        <w:tabs>
          <w:tab w:val="left" w:pos="426"/>
        </w:tabs>
        <w:spacing w:after="0" w:line="240" w:lineRule="auto"/>
        <w:ind w:left="360"/>
        <w:jc w:val="both"/>
      </w:pPr>
    </w:p>
    <w:p w:rsidR="00B636AF" w:rsidRPr="00CD67B2" w:rsidRDefault="00116075" w:rsidP="00CD6E3E">
      <w:pPr>
        <w:numPr>
          <w:ilvl w:val="0"/>
          <w:numId w:val="24"/>
        </w:numPr>
        <w:tabs>
          <w:tab w:val="left" w:pos="426"/>
        </w:tabs>
        <w:spacing w:after="0" w:line="240" w:lineRule="auto"/>
        <w:jc w:val="both"/>
      </w:pPr>
      <w:r>
        <w:t>O</w:t>
      </w:r>
      <w:r w:rsidR="00B636AF" w:rsidRPr="00CD67B2">
        <w:t>dměna j</w:t>
      </w:r>
      <w:r>
        <w:t>e</w:t>
      </w:r>
      <w:r w:rsidR="00B636AF" w:rsidRPr="00CD67B2">
        <w:t xml:space="preserve"> sjednán</w:t>
      </w:r>
      <w:r>
        <w:t>a</w:t>
      </w:r>
      <w:r w:rsidR="00B636AF" w:rsidRPr="00CD67B2">
        <w:t xml:space="preserve"> pouze za poskytování právní pomoci advokátní kanceláří. Nad rámec t</w:t>
      </w:r>
      <w:r w:rsidR="007572CC" w:rsidRPr="00CD67B2">
        <w:t xml:space="preserve">ěchto </w:t>
      </w:r>
      <w:r w:rsidR="00B636AF" w:rsidRPr="00CD67B2">
        <w:t xml:space="preserve">odměn se klient zavazuje uhradit advokátní kanceláři veškeré účelně vynaložené výdaje spojené s poskytnutím právní pomoci dle čl. II, tj. zejména na znalecké posudky, podklady a opisy. Všechny tyto výdaje budou advokátní kanceláří </w:t>
      </w:r>
      <w:r w:rsidR="007572CC" w:rsidRPr="00CD67B2">
        <w:t xml:space="preserve">vynaloženy až poté, kdy budou písemně odsouhlaseny klientem a pro tento případ budou </w:t>
      </w:r>
      <w:r w:rsidR="00B636AF" w:rsidRPr="00CD67B2">
        <w:t xml:space="preserve">účtovány klientovi společně s vyúčtováním každé jednotlivé </w:t>
      </w:r>
      <w:r w:rsidR="007572CC" w:rsidRPr="00CD67B2">
        <w:t>odměny</w:t>
      </w:r>
      <w:r w:rsidR="00B636AF" w:rsidRPr="00CD67B2">
        <w:t xml:space="preserve">. </w:t>
      </w:r>
    </w:p>
    <w:p w:rsidR="00B636AF" w:rsidRPr="00D86ADA" w:rsidRDefault="00B636AF" w:rsidP="00CD6E3E">
      <w:pPr>
        <w:tabs>
          <w:tab w:val="left" w:pos="426"/>
        </w:tabs>
        <w:spacing w:after="0" w:line="240" w:lineRule="auto"/>
        <w:jc w:val="both"/>
      </w:pPr>
    </w:p>
    <w:p w:rsidR="00B636AF" w:rsidRDefault="009540DF" w:rsidP="00CD6E3E">
      <w:pPr>
        <w:numPr>
          <w:ilvl w:val="0"/>
          <w:numId w:val="24"/>
        </w:numPr>
        <w:tabs>
          <w:tab w:val="left" w:pos="426"/>
        </w:tabs>
        <w:spacing w:after="0" w:line="240" w:lineRule="auto"/>
        <w:jc w:val="both"/>
      </w:pPr>
      <w:r>
        <w:t xml:space="preserve">Strany berou na vědomí, že náhrada cestovních výdajů a ztráty času </w:t>
      </w:r>
      <w:r w:rsidR="00116075">
        <w:t xml:space="preserve">jsou </w:t>
      </w:r>
      <w:r w:rsidRPr="009540DF">
        <w:t>již</w:t>
      </w:r>
      <w:r>
        <w:t xml:space="preserve"> zahrnuty v</w:t>
      </w:r>
      <w:r w:rsidR="00210C4B">
        <w:t> O</w:t>
      </w:r>
      <w:r>
        <w:t>dměně</w:t>
      </w:r>
      <w:r w:rsidR="00210C4B">
        <w:t>.</w:t>
      </w:r>
    </w:p>
    <w:p w:rsidR="00B636AF" w:rsidRDefault="00B636AF" w:rsidP="00CD6E3E">
      <w:pPr>
        <w:tabs>
          <w:tab w:val="left" w:pos="426"/>
        </w:tabs>
        <w:spacing w:after="0" w:line="240" w:lineRule="auto"/>
        <w:ind w:left="360"/>
        <w:jc w:val="both"/>
      </w:pPr>
    </w:p>
    <w:p w:rsidR="00B636AF" w:rsidRDefault="00B636AF" w:rsidP="00CD6E3E">
      <w:pPr>
        <w:numPr>
          <w:ilvl w:val="0"/>
          <w:numId w:val="28"/>
        </w:numPr>
        <w:tabs>
          <w:tab w:val="left" w:pos="0"/>
        </w:tabs>
        <w:spacing w:after="0" w:line="240" w:lineRule="auto"/>
        <w:ind w:left="284" w:hanging="284"/>
        <w:jc w:val="both"/>
      </w:pPr>
      <w:r w:rsidRPr="00D86ADA">
        <w:t xml:space="preserve">Klient dále bere na vědomí, že </w:t>
      </w:r>
      <w:r>
        <w:t>advokátní kancelář</w:t>
      </w:r>
      <w:r w:rsidRPr="00D86ADA">
        <w:t xml:space="preserve"> je registrován jako plátce daně z přidané hodnoty. Ke všem sazbám odměn, výdajů a náhrad dle této smlouvy bude dopočítána sazba DPH v zákonné výši. </w:t>
      </w:r>
    </w:p>
    <w:p w:rsidR="0023527E" w:rsidRDefault="0023527E" w:rsidP="0023527E">
      <w:pPr>
        <w:tabs>
          <w:tab w:val="left" w:pos="0"/>
        </w:tabs>
        <w:spacing w:after="0" w:line="240" w:lineRule="auto"/>
        <w:ind w:left="284"/>
        <w:jc w:val="both"/>
      </w:pPr>
    </w:p>
    <w:p w:rsidR="0023527E" w:rsidRDefault="0023527E" w:rsidP="006F3B0C">
      <w:pPr>
        <w:numPr>
          <w:ilvl w:val="0"/>
          <w:numId w:val="28"/>
        </w:numPr>
        <w:tabs>
          <w:tab w:val="left" w:pos="0"/>
        </w:tabs>
        <w:spacing w:after="0" w:line="240" w:lineRule="auto"/>
        <w:ind w:left="284" w:hanging="284"/>
        <w:jc w:val="both"/>
      </w:pPr>
      <w:r w:rsidRPr="00D3568B">
        <w:t xml:space="preserve">V případě prodlení s úhradou jakékoliv odměny dle této smlouvy v termínu splatnosti se klient zavazuje uhradit advokátovi </w:t>
      </w:r>
      <w:r w:rsidR="00BD6B72" w:rsidRPr="00D3568B">
        <w:t>úrok z prodlení v zákonem stanovené výši</w:t>
      </w:r>
      <w:r w:rsidR="00D3568B">
        <w:t>.</w:t>
      </w:r>
    </w:p>
    <w:p w:rsidR="0023527E" w:rsidRPr="00CD67B2" w:rsidRDefault="00685047" w:rsidP="0023527E">
      <w:pPr>
        <w:numPr>
          <w:ilvl w:val="0"/>
          <w:numId w:val="28"/>
        </w:numPr>
        <w:tabs>
          <w:tab w:val="left" w:pos="0"/>
        </w:tabs>
        <w:spacing w:after="0" w:line="240" w:lineRule="auto"/>
        <w:ind w:left="284" w:hanging="284"/>
        <w:jc w:val="both"/>
      </w:pPr>
      <w:r w:rsidRPr="00CD67B2">
        <w:t xml:space="preserve">V případě, že klient </w:t>
      </w:r>
      <w:r w:rsidR="0023527E" w:rsidRPr="00CD67B2">
        <w:t xml:space="preserve">vypoví smlouvu v průběhu realizace I. etapy, bude mu účtována alikvotní částka za poskytnuté služby </w:t>
      </w:r>
      <w:r w:rsidRPr="00CD67B2">
        <w:t>ve výši dle dohody stran</w:t>
      </w:r>
      <w:r w:rsidR="00B24C50" w:rsidRPr="00CD67B2">
        <w:t>, resp. v případě nedosažení shody poměrně dle rozsahu dosud poskytnuté služby v rámci dané zakázky</w:t>
      </w:r>
      <w:r w:rsidR="0023527E" w:rsidRPr="00CD67B2">
        <w:t>.</w:t>
      </w:r>
    </w:p>
    <w:p w:rsidR="000745B9" w:rsidRDefault="000745B9">
      <w:pPr>
        <w:spacing w:after="0" w:line="240" w:lineRule="auto"/>
      </w:pPr>
      <w:r>
        <w:br w:type="page"/>
      </w:r>
    </w:p>
    <w:p w:rsidR="0023527E" w:rsidRPr="00D86ADA" w:rsidRDefault="0023527E" w:rsidP="0023527E">
      <w:pPr>
        <w:tabs>
          <w:tab w:val="left" w:pos="0"/>
        </w:tabs>
        <w:spacing w:after="0" w:line="240" w:lineRule="auto"/>
        <w:ind w:left="284"/>
        <w:jc w:val="both"/>
      </w:pPr>
    </w:p>
    <w:p w:rsidR="002F7B5C" w:rsidRPr="00207EF0" w:rsidRDefault="002F7B5C" w:rsidP="00CD6E3E">
      <w:pPr>
        <w:tabs>
          <w:tab w:val="left" w:pos="426"/>
        </w:tabs>
        <w:spacing w:after="0" w:line="240" w:lineRule="auto"/>
        <w:jc w:val="center"/>
        <w:rPr>
          <w:b/>
        </w:rPr>
      </w:pPr>
      <w:r w:rsidRPr="00207EF0">
        <w:rPr>
          <w:b/>
        </w:rPr>
        <w:t>IV.</w:t>
      </w:r>
    </w:p>
    <w:p w:rsidR="002F7B5C" w:rsidRPr="00207EF0" w:rsidRDefault="002F7B5C" w:rsidP="00CD6E3E">
      <w:pPr>
        <w:tabs>
          <w:tab w:val="left" w:pos="426"/>
        </w:tabs>
        <w:spacing w:after="0" w:line="240" w:lineRule="auto"/>
        <w:jc w:val="center"/>
        <w:rPr>
          <w:b/>
        </w:rPr>
      </w:pPr>
      <w:r w:rsidRPr="00207EF0">
        <w:rPr>
          <w:b/>
        </w:rPr>
        <w:t>Práva a povinnosti advokáta</w:t>
      </w:r>
    </w:p>
    <w:p w:rsidR="002F7B5C" w:rsidRPr="00207EF0" w:rsidRDefault="002F7B5C" w:rsidP="00CD6E3E">
      <w:pPr>
        <w:tabs>
          <w:tab w:val="left" w:pos="426"/>
        </w:tabs>
        <w:spacing w:after="0" w:line="240" w:lineRule="auto"/>
        <w:jc w:val="both"/>
        <w:rPr>
          <w:b/>
        </w:rPr>
      </w:pPr>
    </w:p>
    <w:p w:rsidR="002F7B5C" w:rsidRPr="00207EF0" w:rsidRDefault="002F7B5C" w:rsidP="00CD6E3E">
      <w:pPr>
        <w:numPr>
          <w:ilvl w:val="0"/>
          <w:numId w:val="21"/>
        </w:numPr>
        <w:tabs>
          <w:tab w:val="left" w:pos="426"/>
        </w:tabs>
        <w:spacing w:after="0" w:line="240" w:lineRule="auto"/>
        <w:jc w:val="both"/>
      </w:pPr>
      <w:r w:rsidRPr="00207EF0">
        <w:t>Při poskytování právní pomoci se bude advokát řídit požadavky klienta.</w:t>
      </w:r>
    </w:p>
    <w:p w:rsidR="00456CBA" w:rsidRDefault="00456CBA" w:rsidP="00CD6E3E">
      <w:pPr>
        <w:tabs>
          <w:tab w:val="left" w:pos="426"/>
        </w:tabs>
        <w:spacing w:after="0" w:line="240" w:lineRule="auto"/>
        <w:ind w:left="360"/>
        <w:jc w:val="both"/>
      </w:pPr>
    </w:p>
    <w:p w:rsidR="002F7B5C" w:rsidRPr="00207EF0" w:rsidRDefault="002F7B5C" w:rsidP="00CD6E3E">
      <w:pPr>
        <w:numPr>
          <w:ilvl w:val="0"/>
          <w:numId w:val="21"/>
        </w:numPr>
        <w:tabs>
          <w:tab w:val="left" w:pos="426"/>
        </w:tabs>
        <w:spacing w:after="0" w:line="240" w:lineRule="auto"/>
        <w:jc w:val="both"/>
      </w:pPr>
      <w:r w:rsidRPr="00207EF0">
        <w:t xml:space="preserve">Advokát se zavazuje, že bude průběžně s klientem projednávat svůj postup při poskytování právní pomoci. </w:t>
      </w:r>
    </w:p>
    <w:p w:rsidR="00456CBA" w:rsidRDefault="00456CBA" w:rsidP="00CD6E3E">
      <w:pPr>
        <w:tabs>
          <w:tab w:val="left" w:pos="426"/>
        </w:tabs>
        <w:spacing w:after="0" w:line="240" w:lineRule="auto"/>
        <w:ind w:left="360"/>
        <w:jc w:val="both"/>
      </w:pPr>
    </w:p>
    <w:p w:rsidR="002F7B5C" w:rsidRPr="00207EF0" w:rsidRDefault="002F7B5C" w:rsidP="00CD6E3E">
      <w:pPr>
        <w:numPr>
          <w:ilvl w:val="0"/>
          <w:numId w:val="21"/>
        </w:numPr>
        <w:tabs>
          <w:tab w:val="left" w:pos="426"/>
        </w:tabs>
        <w:spacing w:after="0" w:line="240" w:lineRule="auto"/>
        <w:jc w:val="both"/>
      </w:pPr>
      <w:r w:rsidRPr="00207EF0">
        <w:t>Advokát se zavazuje, že oznámí všechny okolnosti, které zjistí při poskytování právní pomoci a které mohou mít vliv na změnu požadavků klienta.</w:t>
      </w:r>
    </w:p>
    <w:p w:rsidR="00456CBA" w:rsidRDefault="00456CBA" w:rsidP="00CD6E3E">
      <w:pPr>
        <w:tabs>
          <w:tab w:val="left" w:pos="426"/>
        </w:tabs>
        <w:spacing w:after="0" w:line="240" w:lineRule="auto"/>
        <w:ind w:left="360"/>
        <w:jc w:val="both"/>
      </w:pPr>
    </w:p>
    <w:p w:rsidR="002F7B5C" w:rsidRPr="00207EF0" w:rsidRDefault="002F7B5C" w:rsidP="00CD6E3E">
      <w:pPr>
        <w:numPr>
          <w:ilvl w:val="0"/>
          <w:numId w:val="21"/>
        </w:numPr>
        <w:tabs>
          <w:tab w:val="left" w:pos="426"/>
        </w:tabs>
        <w:spacing w:after="0" w:line="240" w:lineRule="auto"/>
        <w:jc w:val="both"/>
      </w:pPr>
      <w:r w:rsidRPr="00207EF0">
        <w:t>Od požadavků klienta se advokát může odchýlit jen tehdy, jestliže je to naléhavě nezbytné v zájmu klienta a kancelář nemůže včas obdržet jeho souhlas.</w:t>
      </w:r>
    </w:p>
    <w:p w:rsidR="00456CBA" w:rsidRDefault="00456CBA" w:rsidP="00CD6E3E">
      <w:pPr>
        <w:tabs>
          <w:tab w:val="left" w:pos="426"/>
        </w:tabs>
        <w:spacing w:after="0" w:line="240" w:lineRule="auto"/>
        <w:ind w:left="360"/>
        <w:jc w:val="both"/>
      </w:pPr>
    </w:p>
    <w:p w:rsidR="00EB10F8" w:rsidRDefault="00EB10F8" w:rsidP="00EB10F8">
      <w:pPr>
        <w:numPr>
          <w:ilvl w:val="0"/>
          <w:numId w:val="21"/>
        </w:numPr>
        <w:tabs>
          <w:tab w:val="left" w:pos="0"/>
        </w:tabs>
        <w:spacing w:after="0" w:line="240" w:lineRule="auto"/>
        <w:jc w:val="both"/>
      </w:pPr>
      <w:r>
        <w:t>Advokátní kancelář</w:t>
      </w:r>
      <w:r w:rsidRPr="00AF5D82">
        <w:t xml:space="preserve"> se zavazuje zachovávat mlčenlivost o všech skutečnostech, o nichž se dozví v souvislosti s poskytováním právní pomoci klientovi. </w:t>
      </w:r>
      <w:r>
        <w:t>Advokátní kancelář</w:t>
      </w:r>
      <w:r w:rsidRPr="00AF5D82">
        <w:t xml:space="preserve"> se dále zavazuje, že údaje získané od klienta nevyužije pro sebe nebo jiné osoby, pokud by to bylo v rozporu se zájmy klienta. Tato povinnost trvá i po ukončení této smlouvy.</w:t>
      </w:r>
      <w:r>
        <w:t xml:space="preserve"> </w:t>
      </w:r>
    </w:p>
    <w:p w:rsidR="00EB10F8" w:rsidRDefault="00EB10F8" w:rsidP="00EB10F8">
      <w:pPr>
        <w:tabs>
          <w:tab w:val="left" w:pos="0"/>
        </w:tabs>
        <w:spacing w:after="0" w:line="240" w:lineRule="auto"/>
        <w:ind w:left="360"/>
        <w:jc w:val="both"/>
      </w:pPr>
    </w:p>
    <w:p w:rsidR="002F7B5C" w:rsidRPr="00207EF0" w:rsidRDefault="002F7B5C" w:rsidP="00CD6E3E">
      <w:pPr>
        <w:numPr>
          <w:ilvl w:val="0"/>
          <w:numId w:val="21"/>
        </w:numPr>
        <w:tabs>
          <w:tab w:val="left" w:pos="426"/>
        </w:tabs>
        <w:spacing w:after="0" w:line="240" w:lineRule="auto"/>
        <w:jc w:val="both"/>
      </w:pPr>
      <w:r w:rsidRPr="00207EF0">
        <w:t>Klient má právo si vyžádat z archivu advokáta opisy listin, které byly zpracovány advokátem pro klienta a advokát je povinen tento opis vyhotovit do 7 dní od požádání klienta, a to za předpokladu, že tyto listiny již nebyly skartovány ve smyslu platných skartačních předpisů. Právo na tuto službu má klient dle této smlouvy i po ukončení účinnosti této smlouvy, a to bezplatně.</w:t>
      </w:r>
    </w:p>
    <w:p w:rsidR="002F7B5C" w:rsidRPr="00207EF0" w:rsidRDefault="002F7B5C" w:rsidP="00CD6E3E">
      <w:pPr>
        <w:tabs>
          <w:tab w:val="left" w:pos="426"/>
        </w:tabs>
        <w:spacing w:after="0" w:line="240" w:lineRule="auto"/>
        <w:jc w:val="both"/>
      </w:pPr>
    </w:p>
    <w:p w:rsidR="002F7B5C" w:rsidRPr="00207EF0" w:rsidRDefault="002F7B5C" w:rsidP="00CD6E3E">
      <w:pPr>
        <w:tabs>
          <w:tab w:val="left" w:pos="426"/>
        </w:tabs>
        <w:spacing w:after="0" w:line="240" w:lineRule="auto"/>
        <w:jc w:val="center"/>
        <w:rPr>
          <w:b/>
        </w:rPr>
      </w:pPr>
      <w:r w:rsidRPr="00207EF0">
        <w:rPr>
          <w:b/>
        </w:rPr>
        <w:t>V.</w:t>
      </w:r>
      <w:r w:rsidRPr="00207EF0">
        <w:rPr>
          <w:b/>
        </w:rPr>
        <w:br/>
        <w:t>Práva a povinnosti klienta</w:t>
      </w:r>
    </w:p>
    <w:p w:rsidR="002F7B5C" w:rsidRPr="00207EF0" w:rsidRDefault="002F7B5C" w:rsidP="00CD6E3E">
      <w:pPr>
        <w:tabs>
          <w:tab w:val="left" w:pos="426"/>
        </w:tabs>
        <w:spacing w:after="0" w:line="240" w:lineRule="auto"/>
        <w:ind w:left="2832"/>
        <w:jc w:val="both"/>
        <w:rPr>
          <w:b/>
        </w:rPr>
      </w:pPr>
    </w:p>
    <w:p w:rsidR="002F7B5C" w:rsidRPr="00207EF0" w:rsidRDefault="002F7B5C" w:rsidP="00CD6E3E">
      <w:pPr>
        <w:numPr>
          <w:ilvl w:val="0"/>
          <w:numId w:val="22"/>
        </w:numPr>
        <w:tabs>
          <w:tab w:val="left" w:pos="426"/>
        </w:tabs>
        <w:spacing w:after="0" w:line="240" w:lineRule="auto"/>
        <w:jc w:val="both"/>
      </w:pPr>
      <w:r w:rsidRPr="00207EF0">
        <w:t>Klient má právo na ochranu svých práv a oprávněných zájmů a na včasné a řádné poskytování právní pomoci, v souladu s jeho potřebami a oprávněnými zájmy.</w:t>
      </w:r>
    </w:p>
    <w:p w:rsidR="00456CBA" w:rsidRDefault="00456CBA" w:rsidP="00CD6E3E">
      <w:pPr>
        <w:tabs>
          <w:tab w:val="left" w:pos="426"/>
        </w:tabs>
        <w:spacing w:after="0" w:line="240" w:lineRule="auto"/>
        <w:ind w:left="360"/>
        <w:jc w:val="both"/>
      </w:pPr>
    </w:p>
    <w:p w:rsidR="002F7B5C" w:rsidRPr="00207EF0" w:rsidRDefault="002F7B5C" w:rsidP="00CD6E3E">
      <w:pPr>
        <w:numPr>
          <w:ilvl w:val="0"/>
          <w:numId w:val="22"/>
        </w:numPr>
        <w:tabs>
          <w:tab w:val="left" w:pos="426"/>
        </w:tabs>
        <w:spacing w:after="0" w:line="240" w:lineRule="auto"/>
        <w:jc w:val="both"/>
      </w:pPr>
      <w:r w:rsidRPr="00207EF0">
        <w:t>Klient se zavazuje poskytovat advokátovi včasné, pravdivé, úplné a přehledné písemné informace, pokud z jejich povahy nevyplývá, že je advokát obstará sám. Dále se klient zavazuje předkládat veškerý listinný materiál k řádnému poskytování právní pomoci a poskytovat potřebnou součinnost tak, aby advokát mohl řádně a účelně hájit jeho zájmy.</w:t>
      </w:r>
    </w:p>
    <w:p w:rsidR="00456CBA" w:rsidRDefault="00456CBA" w:rsidP="00CD6E3E">
      <w:pPr>
        <w:tabs>
          <w:tab w:val="left" w:pos="426"/>
        </w:tabs>
        <w:spacing w:after="0" w:line="240" w:lineRule="auto"/>
        <w:ind w:left="360"/>
        <w:jc w:val="both"/>
      </w:pPr>
    </w:p>
    <w:p w:rsidR="00C45692" w:rsidRDefault="00C45692" w:rsidP="00CD6E3E">
      <w:pPr>
        <w:numPr>
          <w:ilvl w:val="0"/>
          <w:numId w:val="22"/>
        </w:numPr>
        <w:tabs>
          <w:tab w:val="left" w:pos="426"/>
        </w:tabs>
        <w:spacing w:after="0" w:line="240" w:lineRule="auto"/>
        <w:jc w:val="both"/>
      </w:pPr>
      <w:r>
        <w:t xml:space="preserve">Klient bere zejména na vědomí, že advokát nedisponuje odbornými znalostmi z oboru, jehož se budou jednotlivé zakázky týkat, a proto se tomuto zavazuje poskytnout veškerou odbornou podporu týkající se </w:t>
      </w:r>
      <w:r w:rsidR="0023527E">
        <w:t>realizace každé</w:t>
      </w:r>
      <w:r>
        <w:t xml:space="preserve"> jednotlivé zakázky</w:t>
      </w:r>
      <w:r w:rsidR="0023527E">
        <w:t>, a to zejména v bodech D a K - I. etapy dle Přílohy</w:t>
      </w:r>
      <w:r>
        <w:t xml:space="preserve">. </w:t>
      </w:r>
      <w:r w:rsidR="0023527E">
        <w:t>Strany berou na vědomí, že rozsah právní pomoci dle této smlouvy, jakož i odpovědnost advokáta, se týká pouze formálněprávního posouzení jednotlivých úkonů z pohledu souladu tohoto úkonu s platnými právními normami, a nikoliv samotného obsahu tohoto úkonu, za nějž odpovídá klient. S</w:t>
      </w:r>
      <w:r>
        <w:t xml:space="preserve">trany </w:t>
      </w:r>
      <w:r w:rsidR="0023527E">
        <w:t xml:space="preserve">se </w:t>
      </w:r>
      <w:r>
        <w:t xml:space="preserve">dohodly, že advokát neodpovídá za řádnou a úplnou specifikaci předmětu jednotlivé zakázky, když tato povinnost leží na straně klienta. </w:t>
      </w:r>
    </w:p>
    <w:p w:rsidR="006E35F4" w:rsidRDefault="006E35F4" w:rsidP="006E35F4">
      <w:pPr>
        <w:tabs>
          <w:tab w:val="left" w:pos="426"/>
        </w:tabs>
        <w:spacing w:after="0" w:line="240" w:lineRule="auto"/>
        <w:ind w:left="360"/>
        <w:jc w:val="both"/>
      </w:pPr>
    </w:p>
    <w:p w:rsidR="00B24C50" w:rsidRDefault="0023527E" w:rsidP="00B24C50">
      <w:pPr>
        <w:numPr>
          <w:ilvl w:val="0"/>
          <w:numId w:val="22"/>
        </w:numPr>
        <w:tabs>
          <w:tab w:val="left" w:pos="426"/>
        </w:tabs>
        <w:spacing w:after="0" w:line="240" w:lineRule="auto"/>
        <w:jc w:val="both"/>
      </w:pPr>
      <w:r>
        <w:t>Bez ohledu na sho</w:t>
      </w:r>
      <w:r w:rsidR="00B24C50">
        <w:t xml:space="preserve">ra uvedené se strany dohodly </w:t>
      </w:r>
      <w:r w:rsidR="00B24C50" w:rsidRPr="009F0675">
        <w:t xml:space="preserve">na omezení odpovědnosti </w:t>
      </w:r>
      <w:r w:rsidR="006E35F4">
        <w:t xml:space="preserve">advokáta </w:t>
      </w:r>
      <w:r w:rsidR="00B24C50" w:rsidRPr="009F0675">
        <w:t xml:space="preserve">za škodu způsobenou v souvislosti s touto smlouvou, a to tak, že </w:t>
      </w:r>
      <w:r w:rsidR="00F055FF">
        <w:t xml:space="preserve">celková, kumulovaná výše nároků </w:t>
      </w:r>
      <w:r w:rsidR="006E35F4">
        <w:t>klient</w:t>
      </w:r>
      <w:r w:rsidR="00F055FF">
        <w:t>a</w:t>
      </w:r>
      <w:r w:rsidR="006E35F4">
        <w:t xml:space="preserve"> </w:t>
      </w:r>
      <w:r w:rsidR="00B24C50" w:rsidRPr="009F0675">
        <w:t xml:space="preserve">za škodu </w:t>
      </w:r>
      <w:r w:rsidR="00F055FF">
        <w:t xml:space="preserve">způsobenou advokátem je limitována </w:t>
      </w:r>
      <w:r w:rsidR="006E35F4">
        <w:t>maximáln</w:t>
      </w:r>
      <w:r w:rsidR="00F055FF">
        <w:t>í, nepřekročitelnou v</w:t>
      </w:r>
      <w:r w:rsidR="00B24C50" w:rsidRPr="009F0675">
        <w:t>ýš</w:t>
      </w:r>
      <w:r w:rsidR="00F055FF">
        <w:t>í</w:t>
      </w:r>
      <w:r w:rsidR="00B24C50" w:rsidRPr="009F0675">
        <w:t xml:space="preserve"> odpovídající částce 5.000.000 Kč. Takto stanovený finanční limit pro náhradu škody je kryt v celé své výši pojištěním </w:t>
      </w:r>
      <w:r w:rsidR="006E35F4">
        <w:t>advokáta</w:t>
      </w:r>
      <w:r w:rsidR="00B24C50" w:rsidRPr="009F0675">
        <w:t xml:space="preserve"> pro profesní odpovědnost za způsobenou škodu.</w:t>
      </w:r>
    </w:p>
    <w:p w:rsidR="009D2D4A" w:rsidRDefault="009D2D4A" w:rsidP="009D2D4A">
      <w:pPr>
        <w:tabs>
          <w:tab w:val="left" w:pos="426"/>
        </w:tabs>
        <w:spacing w:after="0" w:line="240" w:lineRule="auto"/>
        <w:ind w:left="360"/>
        <w:jc w:val="both"/>
      </w:pPr>
    </w:p>
    <w:p w:rsidR="009D2D4A" w:rsidRPr="00CD67B2" w:rsidRDefault="00B73A81" w:rsidP="009D2D4A">
      <w:pPr>
        <w:numPr>
          <w:ilvl w:val="0"/>
          <w:numId w:val="22"/>
        </w:numPr>
        <w:tabs>
          <w:tab w:val="left" w:pos="426"/>
        </w:tabs>
        <w:spacing w:after="0" w:line="240" w:lineRule="auto"/>
        <w:jc w:val="both"/>
      </w:pPr>
      <w:r w:rsidRPr="00CD67B2">
        <w:t xml:space="preserve">Klient zajistí pro advokáta </w:t>
      </w:r>
      <w:r w:rsidR="009D2D4A" w:rsidRPr="00CD67B2">
        <w:t>přístupový kód k</w:t>
      </w:r>
      <w:r w:rsidRPr="00CD67B2">
        <w:t> </w:t>
      </w:r>
      <w:r w:rsidR="009D2D4A" w:rsidRPr="00CD67B2">
        <w:t>přihlášení</w:t>
      </w:r>
      <w:r w:rsidRPr="00CD67B2">
        <w:t xml:space="preserve"> do systému E-ZAK</w:t>
      </w:r>
      <w:r w:rsidR="009D2D4A" w:rsidRPr="00CD67B2">
        <w:t>, tak aby mohl svou zakázku, která je př</w:t>
      </w:r>
      <w:r w:rsidRPr="00CD67B2">
        <w:t xml:space="preserve">edmětem této smlouvy komplexně </w:t>
      </w:r>
      <w:r w:rsidR="009D2D4A" w:rsidRPr="00CD67B2">
        <w:t>spravovat</w:t>
      </w:r>
      <w:r w:rsidRPr="00CD67B2">
        <w:t>.</w:t>
      </w:r>
    </w:p>
    <w:p w:rsidR="006E35F4" w:rsidRPr="00CD67B2" w:rsidRDefault="006E35F4" w:rsidP="006E35F4">
      <w:pPr>
        <w:tabs>
          <w:tab w:val="left" w:pos="426"/>
        </w:tabs>
        <w:spacing w:after="0" w:line="240" w:lineRule="auto"/>
        <w:ind w:left="360"/>
        <w:jc w:val="both"/>
      </w:pPr>
    </w:p>
    <w:p w:rsidR="002F7B5C" w:rsidRPr="00CD67B2" w:rsidRDefault="002F7B5C" w:rsidP="00CD6E3E">
      <w:pPr>
        <w:numPr>
          <w:ilvl w:val="0"/>
          <w:numId w:val="22"/>
        </w:numPr>
        <w:tabs>
          <w:tab w:val="left" w:pos="426"/>
        </w:tabs>
        <w:spacing w:after="0" w:line="240" w:lineRule="auto"/>
        <w:jc w:val="both"/>
      </w:pPr>
      <w:r w:rsidRPr="00CD67B2">
        <w:t>Klient souhlasí, aby si advokát za sebe ustanovil zástupce, který má stejná práva a povinnosti jako advokát, a to v případě nemoci a jiných závažných důvodů.</w:t>
      </w:r>
    </w:p>
    <w:p w:rsidR="00C45692" w:rsidRPr="00CD67B2" w:rsidRDefault="00C45692" w:rsidP="00C45692">
      <w:pPr>
        <w:tabs>
          <w:tab w:val="left" w:pos="426"/>
        </w:tabs>
        <w:spacing w:after="0" w:line="240" w:lineRule="auto"/>
        <w:ind w:left="360"/>
        <w:jc w:val="both"/>
      </w:pPr>
    </w:p>
    <w:p w:rsidR="002F7B5C" w:rsidRPr="00CD67B2" w:rsidRDefault="002F7B5C" w:rsidP="00CD6E3E">
      <w:pPr>
        <w:tabs>
          <w:tab w:val="left" w:pos="426"/>
        </w:tabs>
        <w:spacing w:after="0" w:line="240" w:lineRule="auto"/>
        <w:jc w:val="center"/>
        <w:rPr>
          <w:b/>
        </w:rPr>
      </w:pPr>
      <w:r w:rsidRPr="00CD67B2">
        <w:rPr>
          <w:b/>
        </w:rPr>
        <w:t>VI.</w:t>
      </w:r>
      <w:r w:rsidRPr="00CD67B2">
        <w:rPr>
          <w:b/>
        </w:rPr>
        <w:br/>
        <w:t>Závěrečná ujednání</w:t>
      </w:r>
    </w:p>
    <w:p w:rsidR="002F7B5C" w:rsidRPr="00CD67B2" w:rsidRDefault="002F7B5C" w:rsidP="00CD6E3E">
      <w:pPr>
        <w:tabs>
          <w:tab w:val="left" w:pos="426"/>
        </w:tabs>
        <w:spacing w:after="0" w:line="240" w:lineRule="auto"/>
        <w:ind w:left="3540"/>
        <w:jc w:val="both"/>
        <w:rPr>
          <w:b/>
        </w:rPr>
      </w:pPr>
    </w:p>
    <w:p w:rsidR="002F7B5C" w:rsidRPr="00CD67B2" w:rsidRDefault="002F7B5C" w:rsidP="00CD6E3E">
      <w:pPr>
        <w:numPr>
          <w:ilvl w:val="0"/>
          <w:numId w:val="20"/>
        </w:numPr>
        <w:tabs>
          <w:tab w:val="left" w:pos="426"/>
        </w:tabs>
        <w:spacing w:after="0" w:line="240" w:lineRule="auto"/>
        <w:jc w:val="both"/>
      </w:pPr>
      <w:r w:rsidRPr="00CD67B2">
        <w:t xml:space="preserve">V souvislosti s poskytováním právních služeb </w:t>
      </w:r>
      <w:r w:rsidR="00456CBA" w:rsidRPr="00CD67B2">
        <w:t xml:space="preserve">může být </w:t>
      </w:r>
      <w:r w:rsidRPr="00CD67B2">
        <w:t>advokátovi udělena plná moc k zastupování klienta.</w:t>
      </w:r>
    </w:p>
    <w:p w:rsidR="00456CBA" w:rsidRPr="00CD67B2" w:rsidRDefault="00456CBA" w:rsidP="00CD6E3E">
      <w:pPr>
        <w:tabs>
          <w:tab w:val="left" w:pos="426"/>
        </w:tabs>
        <w:spacing w:after="0" w:line="240" w:lineRule="auto"/>
        <w:ind w:left="360"/>
        <w:jc w:val="both"/>
      </w:pPr>
    </w:p>
    <w:p w:rsidR="002F7B5C" w:rsidRPr="00CD67B2" w:rsidRDefault="002F7B5C" w:rsidP="00CD6E3E">
      <w:pPr>
        <w:numPr>
          <w:ilvl w:val="0"/>
          <w:numId w:val="20"/>
        </w:numPr>
        <w:tabs>
          <w:tab w:val="left" w:pos="426"/>
        </w:tabs>
        <w:spacing w:after="0" w:line="240" w:lineRule="auto"/>
        <w:jc w:val="both"/>
      </w:pPr>
      <w:r w:rsidRPr="00CD67B2">
        <w:t xml:space="preserve">Pokud není v této smlouvě stanoveno jinak, řídí se právní vztahy z ní vyplývající příslušnými ustanoveními </w:t>
      </w:r>
      <w:r w:rsidR="00456CBA" w:rsidRPr="00CD67B2">
        <w:t>Občanského z</w:t>
      </w:r>
      <w:r w:rsidRPr="00CD67B2">
        <w:t>ákoníku a dalšími příslušnými obecně platnými právními předpisy.</w:t>
      </w:r>
    </w:p>
    <w:p w:rsidR="00456CBA" w:rsidRPr="00CD67B2" w:rsidRDefault="00456CBA" w:rsidP="00CD6E3E">
      <w:pPr>
        <w:tabs>
          <w:tab w:val="left" w:pos="426"/>
        </w:tabs>
        <w:spacing w:after="0" w:line="240" w:lineRule="auto"/>
        <w:ind w:left="360"/>
        <w:jc w:val="both"/>
      </w:pPr>
    </w:p>
    <w:p w:rsidR="002F7B5C" w:rsidRPr="00CD67B2" w:rsidRDefault="002F7B5C" w:rsidP="00CD6E3E">
      <w:pPr>
        <w:numPr>
          <w:ilvl w:val="0"/>
          <w:numId w:val="20"/>
        </w:numPr>
        <w:tabs>
          <w:tab w:val="left" w:pos="426"/>
        </w:tabs>
        <w:spacing w:after="0" w:line="240" w:lineRule="auto"/>
        <w:jc w:val="both"/>
      </w:pPr>
      <w:r w:rsidRPr="00CD67B2">
        <w:t>Tato smlouva je vyhotovena ve dvou stejnopisech po jednom pro každou ze smluvních stran.</w:t>
      </w:r>
    </w:p>
    <w:p w:rsidR="005C42C8" w:rsidRPr="00CD67B2" w:rsidRDefault="005C42C8" w:rsidP="005C42C8">
      <w:pPr>
        <w:tabs>
          <w:tab w:val="left" w:pos="426"/>
        </w:tabs>
        <w:spacing w:after="0" w:line="240" w:lineRule="auto"/>
        <w:ind w:left="360"/>
        <w:jc w:val="both"/>
      </w:pPr>
    </w:p>
    <w:p w:rsidR="005C42C8" w:rsidRPr="00CD67B2" w:rsidRDefault="005C42C8" w:rsidP="00CD6E3E">
      <w:pPr>
        <w:numPr>
          <w:ilvl w:val="0"/>
          <w:numId w:val="20"/>
        </w:numPr>
        <w:tabs>
          <w:tab w:val="left" w:pos="426"/>
        </w:tabs>
        <w:spacing w:after="0" w:line="240" w:lineRule="auto"/>
        <w:jc w:val="both"/>
      </w:pPr>
      <w:r w:rsidRPr="00CD67B2">
        <w:t>Nedílnou součástí této smlouvy je Příloha – rozsah právní sužby</w:t>
      </w:r>
      <w:r w:rsidR="00CD67B2" w:rsidRPr="00CD67B2">
        <w:t>.</w:t>
      </w:r>
    </w:p>
    <w:p w:rsidR="005C42C8" w:rsidRPr="00207EF0" w:rsidRDefault="005C42C8" w:rsidP="005C42C8">
      <w:pPr>
        <w:tabs>
          <w:tab w:val="left" w:pos="426"/>
        </w:tabs>
        <w:spacing w:after="0" w:line="240" w:lineRule="auto"/>
        <w:jc w:val="both"/>
      </w:pPr>
    </w:p>
    <w:p w:rsidR="00456CBA" w:rsidRDefault="00456CBA" w:rsidP="00CD6E3E">
      <w:pPr>
        <w:tabs>
          <w:tab w:val="left" w:pos="426"/>
        </w:tabs>
        <w:spacing w:after="0" w:line="240" w:lineRule="auto"/>
        <w:ind w:left="360"/>
        <w:jc w:val="both"/>
      </w:pPr>
    </w:p>
    <w:p w:rsidR="002F7B5C" w:rsidRPr="00207EF0" w:rsidRDefault="002F7B5C" w:rsidP="00CD6E3E">
      <w:pPr>
        <w:numPr>
          <w:ilvl w:val="0"/>
          <w:numId w:val="20"/>
        </w:numPr>
        <w:tabs>
          <w:tab w:val="left" w:pos="426"/>
        </w:tabs>
        <w:spacing w:after="0" w:line="240" w:lineRule="auto"/>
        <w:jc w:val="both"/>
      </w:pPr>
      <w:r w:rsidRPr="00207EF0">
        <w:t>Tato smlouva nabývá účinnosti dnem podpisu obou smluvních stran.</w:t>
      </w:r>
    </w:p>
    <w:p w:rsidR="002F7B5C" w:rsidRDefault="002F7B5C" w:rsidP="00CD6E3E">
      <w:pPr>
        <w:tabs>
          <w:tab w:val="left" w:pos="426"/>
        </w:tabs>
        <w:spacing w:after="0" w:line="240" w:lineRule="auto"/>
        <w:jc w:val="both"/>
      </w:pPr>
    </w:p>
    <w:p w:rsidR="000745B9" w:rsidRPr="00207EF0" w:rsidRDefault="000745B9" w:rsidP="00CD6E3E">
      <w:pPr>
        <w:tabs>
          <w:tab w:val="left" w:pos="426"/>
        </w:tabs>
        <w:spacing w:after="0" w:line="240" w:lineRule="auto"/>
        <w:jc w:val="both"/>
      </w:pPr>
    </w:p>
    <w:p w:rsidR="009B699C" w:rsidRPr="00207EF0" w:rsidRDefault="004F429E" w:rsidP="009B699C">
      <w:pPr>
        <w:tabs>
          <w:tab w:val="left" w:pos="426"/>
        </w:tabs>
        <w:spacing w:after="0" w:line="240" w:lineRule="auto"/>
        <w:jc w:val="both"/>
      </w:pPr>
      <w:r>
        <w:t>V O</w:t>
      </w:r>
      <w:r w:rsidR="009B699C">
        <w:t>pavě</w:t>
      </w:r>
      <w:r>
        <w:t xml:space="preserve">, dne </w:t>
      </w:r>
      <w:r w:rsidR="009B699C">
        <w:t>……………..</w:t>
      </w:r>
      <w:r w:rsidR="00BE1F79">
        <w:t>2017</w:t>
      </w:r>
      <w:r w:rsidR="009B699C">
        <w:tab/>
      </w:r>
      <w:r w:rsidR="009B699C">
        <w:tab/>
      </w:r>
      <w:r w:rsidR="009B699C">
        <w:tab/>
      </w:r>
      <w:r w:rsidR="009B699C">
        <w:tab/>
        <w:t>V Ostravě, dne ………………….2017</w:t>
      </w:r>
    </w:p>
    <w:p w:rsidR="002F7B5C" w:rsidRDefault="002F7B5C" w:rsidP="00CD6E3E">
      <w:pPr>
        <w:tabs>
          <w:tab w:val="left" w:pos="426"/>
        </w:tabs>
        <w:spacing w:after="0" w:line="240" w:lineRule="auto"/>
        <w:jc w:val="both"/>
      </w:pPr>
    </w:p>
    <w:p w:rsidR="000745B9" w:rsidRDefault="000745B9" w:rsidP="00CD6E3E">
      <w:pPr>
        <w:tabs>
          <w:tab w:val="left" w:pos="426"/>
        </w:tabs>
        <w:spacing w:after="0" w:line="240" w:lineRule="auto"/>
        <w:jc w:val="both"/>
      </w:pPr>
    </w:p>
    <w:p w:rsidR="000745B9" w:rsidRDefault="000745B9" w:rsidP="00CD6E3E">
      <w:pPr>
        <w:tabs>
          <w:tab w:val="left" w:pos="426"/>
        </w:tabs>
        <w:spacing w:after="0" w:line="240" w:lineRule="auto"/>
        <w:jc w:val="both"/>
      </w:pPr>
    </w:p>
    <w:p w:rsidR="000745B9" w:rsidRPr="00207EF0" w:rsidRDefault="000745B9" w:rsidP="00CD6E3E">
      <w:pPr>
        <w:tabs>
          <w:tab w:val="left" w:pos="426"/>
        </w:tabs>
        <w:spacing w:after="0" w:line="240" w:lineRule="auto"/>
        <w:jc w:val="both"/>
      </w:pPr>
    </w:p>
    <w:p w:rsidR="002F7B5C" w:rsidRDefault="002F7B5C" w:rsidP="00CD6E3E">
      <w:pPr>
        <w:tabs>
          <w:tab w:val="left" w:pos="426"/>
        </w:tabs>
        <w:spacing w:after="0" w:line="240" w:lineRule="auto"/>
        <w:jc w:val="both"/>
      </w:pPr>
    </w:p>
    <w:p w:rsidR="002F7B5C" w:rsidRPr="00207EF0" w:rsidRDefault="002F7B5C" w:rsidP="00CD6E3E">
      <w:pPr>
        <w:tabs>
          <w:tab w:val="left" w:pos="426"/>
        </w:tabs>
        <w:spacing w:after="0" w:line="240" w:lineRule="auto"/>
        <w:jc w:val="both"/>
      </w:pPr>
    </w:p>
    <w:p w:rsidR="002F7B5C" w:rsidRPr="00207EF0" w:rsidRDefault="002F7B5C" w:rsidP="00CD6E3E">
      <w:pPr>
        <w:tabs>
          <w:tab w:val="left" w:pos="426"/>
        </w:tabs>
        <w:spacing w:after="0" w:line="240" w:lineRule="auto"/>
        <w:jc w:val="both"/>
      </w:pPr>
      <w:r w:rsidRPr="00207EF0">
        <w:t xml:space="preserve">...........................................                                      </w:t>
      </w:r>
      <w:r w:rsidRPr="00207EF0">
        <w:tab/>
      </w:r>
      <w:r w:rsidRPr="00207EF0">
        <w:tab/>
        <w:t>............................................</w:t>
      </w:r>
    </w:p>
    <w:p w:rsidR="002F7B5C" w:rsidRDefault="005378BC" w:rsidP="00CD6E3E">
      <w:pPr>
        <w:tabs>
          <w:tab w:val="left" w:pos="426"/>
        </w:tabs>
        <w:spacing w:after="0" w:line="240" w:lineRule="auto"/>
        <w:jc w:val="both"/>
      </w:pPr>
      <w:r>
        <w:t xml:space="preserve">za </w:t>
      </w:r>
      <w:r w:rsidR="002F7B5C" w:rsidRPr="00207EF0">
        <w:t>klient</w:t>
      </w:r>
      <w:r>
        <w:t>a</w:t>
      </w:r>
      <w:r w:rsidR="002F7B5C" w:rsidRPr="00207EF0">
        <w:t xml:space="preserve">                                                                   </w:t>
      </w:r>
      <w:r w:rsidR="002F7B5C" w:rsidRPr="00207EF0">
        <w:tab/>
      </w:r>
      <w:r w:rsidR="002F7B5C" w:rsidRPr="00207EF0">
        <w:tab/>
      </w:r>
      <w:r>
        <w:t>za</w:t>
      </w:r>
      <w:r w:rsidR="002F7B5C" w:rsidRPr="00207EF0">
        <w:t xml:space="preserve"> advokát</w:t>
      </w:r>
      <w:r>
        <w:t>a</w:t>
      </w:r>
    </w:p>
    <w:p w:rsidR="005378BC" w:rsidRPr="005378BC" w:rsidRDefault="005378BC" w:rsidP="005378BC">
      <w:pPr>
        <w:spacing w:after="0" w:line="240" w:lineRule="auto"/>
      </w:pPr>
      <w:r w:rsidRPr="009F0675">
        <w:rPr>
          <w:iCs/>
        </w:rPr>
        <w:t>Slezská nemocnice v Opavě, příspěvková organizace</w:t>
      </w:r>
      <w:r>
        <w:rPr>
          <w:iCs/>
        </w:rPr>
        <w:tab/>
      </w:r>
      <w:r>
        <w:rPr>
          <w:iCs/>
        </w:rPr>
        <w:tab/>
      </w:r>
      <w:r w:rsidRPr="005378BC">
        <w:t xml:space="preserve">FMP advokátní kancelář v.o.s. </w:t>
      </w:r>
    </w:p>
    <w:p w:rsidR="009F0675" w:rsidRPr="00CD67B2" w:rsidRDefault="005378BC" w:rsidP="00CD6E3E">
      <w:pPr>
        <w:spacing w:after="0" w:line="240" w:lineRule="auto"/>
        <w:rPr>
          <w:sz w:val="20"/>
          <w:szCs w:val="20"/>
          <w:u w:val="single"/>
        </w:rPr>
      </w:pPr>
      <w:r w:rsidRPr="009F0675">
        <w:t>MUDr. Ladislav Václavec</w:t>
      </w:r>
      <w:r>
        <w:t>, MBA, ředitel</w:t>
      </w:r>
      <w:r>
        <w:tab/>
      </w:r>
      <w:r>
        <w:tab/>
      </w:r>
      <w:r>
        <w:tab/>
        <w:t>Mgr. Pavel Pěnkava, společník</w:t>
      </w:r>
      <w:r w:rsidR="009F0675">
        <w:br w:type="page"/>
      </w:r>
      <w:r w:rsidR="009F0675" w:rsidRPr="00CD67B2">
        <w:rPr>
          <w:sz w:val="20"/>
          <w:szCs w:val="20"/>
          <w:u w:val="single"/>
        </w:rPr>
        <w:t>Příloha Smlouvy o poskytování právní pomoci</w:t>
      </w:r>
    </w:p>
    <w:p w:rsidR="00CD6E3E" w:rsidRPr="00CD67B2" w:rsidRDefault="00CD6E3E" w:rsidP="00CD6E3E">
      <w:pPr>
        <w:spacing w:after="0" w:line="240" w:lineRule="auto"/>
        <w:rPr>
          <w:sz w:val="20"/>
          <w:szCs w:val="20"/>
          <w:u w:val="single"/>
        </w:rPr>
      </w:pPr>
    </w:p>
    <w:p w:rsidR="009F0675" w:rsidRPr="00CD67B2" w:rsidRDefault="009F0675" w:rsidP="00CD6E3E">
      <w:pPr>
        <w:spacing w:after="0" w:line="240" w:lineRule="auto"/>
        <w:jc w:val="center"/>
        <w:rPr>
          <w:b/>
          <w:sz w:val="20"/>
          <w:szCs w:val="20"/>
        </w:rPr>
      </w:pPr>
      <w:r w:rsidRPr="00CD67B2">
        <w:rPr>
          <w:b/>
          <w:sz w:val="20"/>
          <w:szCs w:val="20"/>
        </w:rPr>
        <w:t>Rozsah právní služby</w:t>
      </w:r>
    </w:p>
    <w:p w:rsidR="00CD6E3E" w:rsidRPr="00CD67B2" w:rsidRDefault="00CD6E3E" w:rsidP="00CD6E3E">
      <w:pPr>
        <w:spacing w:after="0" w:line="240" w:lineRule="auto"/>
        <w:jc w:val="both"/>
        <w:rPr>
          <w:sz w:val="20"/>
          <w:szCs w:val="20"/>
          <w:u w:val="single"/>
        </w:rPr>
      </w:pPr>
    </w:p>
    <w:p w:rsidR="009F0675" w:rsidRPr="00CD67B2" w:rsidRDefault="009F0675" w:rsidP="00CD6E3E">
      <w:pPr>
        <w:spacing w:after="0" w:line="240" w:lineRule="auto"/>
        <w:jc w:val="both"/>
        <w:rPr>
          <w:sz w:val="20"/>
          <w:szCs w:val="20"/>
          <w:u w:val="single"/>
        </w:rPr>
      </w:pPr>
      <w:r w:rsidRPr="00CD67B2">
        <w:rPr>
          <w:sz w:val="20"/>
          <w:szCs w:val="20"/>
          <w:u w:val="single"/>
        </w:rPr>
        <w:t>0. etapa - Úvodní konzultace</w:t>
      </w:r>
    </w:p>
    <w:p w:rsidR="00CD6E3E" w:rsidRPr="00CD67B2" w:rsidRDefault="00CD6E3E" w:rsidP="00CD6E3E">
      <w:pPr>
        <w:suppressAutoHyphens/>
        <w:spacing w:after="0" w:line="240" w:lineRule="auto"/>
        <w:ind w:left="720"/>
        <w:jc w:val="both"/>
        <w:rPr>
          <w:sz w:val="20"/>
          <w:szCs w:val="20"/>
        </w:rPr>
      </w:pPr>
    </w:p>
    <w:p w:rsidR="009F0675" w:rsidRPr="00CD67B2" w:rsidRDefault="009F0675" w:rsidP="00CD6E3E">
      <w:pPr>
        <w:numPr>
          <w:ilvl w:val="0"/>
          <w:numId w:val="30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>Úvodní konzultace o veřejné zakázce – určení druhu zadávacího řízení.</w:t>
      </w:r>
    </w:p>
    <w:p w:rsidR="009F0675" w:rsidRPr="00CD67B2" w:rsidRDefault="009F0675" w:rsidP="00CD6E3E">
      <w:pPr>
        <w:spacing w:after="0" w:line="240" w:lineRule="auto"/>
        <w:jc w:val="both"/>
        <w:rPr>
          <w:color w:val="FF0000"/>
          <w:sz w:val="20"/>
          <w:szCs w:val="20"/>
        </w:rPr>
      </w:pPr>
    </w:p>
    <w:p w:rsidR="009F0675" w:rsidRPr="00CD67B2" w:rsidRDefault="009F0675" w:rsidP="00CD6E3E">
      <w:pPr>
        <w:spacing w:after="0" w:line="240" w:lineRule="auto"/>
        <w:jc w:val="both"/>
        <w:rPr>
          <w:sz w:val="20"/>
          <w:szCs w:val="20"/>
          <w:u w:val="single"/>
        </w:rPr>
      </w:pPr>
      <w:r w:rsidRPr="00CD67B2">
        <w:rPr>
          <w:sz w:val="20"/>
          <w:szCs w:val="20"/>
          <w:u w:val="single"/>
        </w:rPr>
        <w:t>I. etapa – Příprava a komplexní řešení veřejné zakázky</w:t>
      </w:r>
    </w:p>
    <w:p w:rsidR="00CD6E3E" w:rsidRPr="00CD67B2" w:rsidRDefault="00CD6E3E" w:rsidP="00CD6E3E">
      <w:pPr>
        <w:spacing w:after="0" w:line="240" w:lineRule="auto"/>
        <w:jc w:val="both"/>
        <w:rPr>
          <w:sz w:val="20"/>
          <w:szCs w:val="20"/>
          <w:u w:val="single"/>
        </w:rPr>
      </w:pPr>
    </w:p>
    <w:p w:rsidR="009F0675" w:rsidRPr="00CD67B2" w:rsidRDefault="009F0675" w:rsidP="00CD6E3E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 xml:space="preserve">Zpracování Oznámení předběžných informací </w:t>
      </w:r>
    </w:p>
    <w:p w:rsidR="009F0675" w:rsidRPr="00CD67B2" w:rsidRDefault="009F0675" w:rsidP="00CD6E3E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 xml:space="preserve">Zpracování Oznámení o zakázce </w:t>
      </w:r>
    </w:p>
    <w:p w:rsidR="009F0675" w:rsidRPr="00CD67B2" w:rsidRDefault="009F0675" w:rsidP="00CD6E3E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>Zveřejnění Oznámení v povinném informačním systému</w:t>
      </w:r>
    </w:p>
    <w:p w:rsidR="009F0675" w:rsidRPr="00CD67B2" w:rsidRDefault="009F0675" w:rsidP="00CD6E3E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 xml:space="preserve">Zpracování zadávací dokumentace (ZD) vč. zpracování hodnotících kritérií </w:t>
      </w:r>
      <w:r w:rsidR="0023527E" w:rsidRPr="00CD67B2">
        <w:rPr>
          <w:sz w:val="20"/>
          <w:szCs w:val="20"/>
        </w:rPr>
        <w:t xml:space="preserve">– v součinnosti se zadavatelem </w:t>
      </w:r>
      <w:r w:rsidRPr="00CD67B2">
        <w:rPr>
          <w:sz w:val="20"/>
          <w:szCs w:val="20"/>
        </w:rPr>
        <w:t>a konzultace se zadavatelem</w:t>
      </w:r>
    </w:p>
    <w:p w:rsidR="009F0675" w:rsidRPr="00CD67B2" w:rsidRDefault="009F0675" w:rsidP="00CD6E3E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>Poskytování ZD uchazečům</w:t>
      </w:r>
    </w:p>
    <w:p w:rsidR="009F0675" w:rsidRPr="00CD67B2" w:rsidRDefault="009F0675" w:rsidP="00CD6E3E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 xml:space="preserve">Zpracování dodatečných informací </w:t>
      </w:r>
    </w:p>
    <w:p w:rsidR="009F0675" w:rsidRPr="00CD67B2" w:rsidRDefault="009F0675" w:rsidP="00CD6E3E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 xml:space="preserve">Zabezpečení přijetí zpracovaných nabídek </w:t>
      </w:r>
    </w:p>
    <w:p w:rsidR="009F0675" w:rsidRPr="00CD67B2" w:rsidRDefault="009F0675" w:rsidP="00CD6E3E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>Organizační zajištění prohlídky místa plnění, organizační zabezpečení přijímání obálek, potvrzení o přijetí nabídek, zpracování seznamu doručených a přijatých nabídek</w:t>
      </w:r>
    </w:p>
    <w:p w:rsidR="009F0675" w:rsidRPr="00CD67B2" w:rsidRDefault="009F0675" w:rsidP="00CD6E3E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>Povinné úkony spojené s otevíráním obálek s nabídkami včetně sestavení protokolu o otevírání obálek</w:t>
      </w:r>
    </w:p>
    <w:p w:rsidR="009F0675" w:rsidRPr="00CD67B2" w:rsidRDefault="009F0675" w:rsidP="00CD6E3E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>Připravení podkladů pro jednotlivá jednání hodnotící komise pro posouzení a hodnocení nabídek</w:t>
      </w:r>
    </w:p>
    <w:p w:rsidR="009F0675" w:rsidRPr="00CD67B2" w:rsidRDefault="009F0675" w:rsidP="00CD6E3E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>Rozbor nabídek uchazečů z hlediska splnění kvalifikace a zadávacích podmínek</w:t>
      </w:r>
      <w:r w:rsidR="00CD6E3E" w:rsidRPr="00CD67B2">
        <w:rPr>
          <w:sz w:val="20"/>
          <w:szCs w:val="20"/>
        </w:rPr>
        <w:t xml:space="preserve"> – v součinnosti se zadavatelem</w:t>
      </w:r>
    </w:p>
    <w:p w:rsidR="009F0675" w:rsidRPr="00CD67B2" w:rsidRDefault="009F0675" w:rsidP="00CD6E3E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 xml:space="preserve">Zpracování protokolů z jednání hodnotící komise pro posouzení a hodnocení nabídek </w:t>
      </w:r>
    </w:p>
    <w:p w:rsidR="009F0675" w:rsidRPr="00CD67B2" w:rsidRDefault="009F0675" w:rsidP="00CD6E3E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>Vypracování závěrečné zprávy o posouzení a hodnocení nabídek</w:t>
      </w:r>
    </w:p>
    <w:p w:rsidR="009F0675" w:rsidRPr="00CD67B2" w:rsidRDefault="009F0675" w:rsidP="00CD6E3E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>Zpracování podkladů pro rozhodnutí zadavatele o výběru nejvhodnější nabídky</w:t>
      </w:r>
    </w:p>
    <w:p w:rsidR="009F0675" w:rsidRPr="00CD67B2" w:rsidRDefault="009F0675" w:rsidP="00CD6E3E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>Oznámení o výsledku výběrového řízení všem uchazečům</w:t>
      </w:r>
    </w:p>
    <w:p w:rsidR="009F0675" w:rsidRPr="00CD67B2" w:rsidRDefault="009F0675" w:rsidP="00CD6E3E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>Kompletaci archivní dokumentace o průběhu zadání (sumarizace, uspořádání a předání veškeré dokumentace vedoucímu projektu)</w:t>
      </w:r>
    </w:p>
    <w:p w:rsidR="009D2D4A" w:rsidRPr="00CD67B2" w:rsidRDefault="009E2569" w:rsidP="009D2D4A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>Zpracování a zveřejnění Písemné zprávy zadavatele</w:t>
      </w:r>
    </w:p>
    <w:p w:rsidR="009D2D4A" w:rsidRPr="00CD67B2" w:rsidRDefault="009D2D4A" w:rsidP="009D2D4A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>Zajištění podpisu smlouvy</w:t>
      </w:r>
    </w:p>
    <w:p w:rsidR="009D2D4A" w:rsidRPr="00CD67B2" w:rsidRDefault="009D2D4A" w:rsidP="009D2D4A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>Zveřejnění smlouvy na profilu zadavatele</w:t>
      </w:r>
    </w:p>
    <w:p w:rsidR="009D2D4A" w:rsidRPr="00CD67B2" w:rsidRDefault="00A60AA2" w:rsidP="009D2D4A">
      <w:pPr>
        <w:numPr>
          <w:ilvl w:val="0"/>
          <w:numId w:val="33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CD67B2">
        <w:rPr>
          <w:sz w:val="20"/>
          <w:szCs w:val="20"/>
        </w:rPr>
        <w:t xml:space="preserve">Zpracování a zveřejnění </w:t>
      </w:r>
      <w:r w:rsidR="009D2D4A" w:rsidRPr="00CD67B2">
        <w:rPr>
          <w:sz w:val="20"/>
          <w:szCs w:val="20"/>
        </w:rPr>
        <w:t xml:space="preserve">Oznámení výsledku zadávacího řízení </w:t>
      </w:r>
      <w:r w:rsidRPr="00CD67B2">
        <w:rPr>
          <w:sz w:val="20"/>
          <w:szCs w:val="20"/>
        </w:rPr>
        <w:t>v povinném informačním systému</w:t>
      </w:r>
    </w:p>
    <w:p w:rsidR="00CD6E3E" w:rsidRPr="00CD67B2" w:rsidRDefault="00CD6E3E" w:rsidP="00CD6E3E">
      <w:pPr>
        <w:spacing w:after="0" w:line="240" w:lineRule="auto"/>
        <w:ind w:left="357"/>
        <w:jc w:val="both"/>
        <w:rPr>
          <w:color w:val="FF0000"/>
          <w:sz w:val="20"/>
          <w:szCs w:val="20"/>
        </w:rPr>
      </w:pPr>
    </w:p>
    <w:p w:rsidR="00115C72" w:rsidRPr="00D3568B" w:rsidRDefault="009F0675" w:rsidP="00BD6B72">
      <w:pPr>
        <w:spacing w:after="0" w:line="240" w:lineRule="auto"/>
        <w:ind w:left="709"/>
        <w:jc w:val="both"/>
        <w:rPr>
          <w:sz w:val="20"/>
          <w:szCs w:val="20"/>
        </w:rPr>
      </w:pPr>
      <w:r w:rsidRPr="00CD67B2">
        <w:rPr>
          <w:sz w:val="20"/>
          <w:szCs w:val="20"/>
        </w:rPr>
        <w:t>Uvedené činnosti zahrnují všechny činnosti nutné k provedení zadávacího řízení. Pokud nejsou některé činnosti zahrnuty ve výše uvedeném výčtu, má se za to, že jsou jeho obsahem.</w:t>
      </w:r>
      <w:r w:rsidR="00CD6E3E" w:rsidRPr="00CD67B2">
        <w:rPr>
          <w:sz w:val="20"/>
          <w:szCs w:val="20"/>
        </w:rPr>
        <w:t xml:space="preserve"> </w:t>
      </w:r>
      <w:r w:rsidRPr="00CD67B2">
        <w:rPr>
          <w:sz w:val="20"/>
          <w:szCs w:val="20"/>
        </w:rPr>
        <w:t xml:space="preserve">Jako výsledek činnosti </w:t>
      </w:r>
      <w:r w:rsidR="00CD6E3E" w:rsidRPr="00CD67B2">
        <w:rPr>
          <w:sz w:val="20"/>
          <w:szCs w:val="20"/>
        </w:rPr>
        <w:t>advokáta</w:t>
      </w:r>
      <w:r w:rsidRPr="00CD67B2">
        <w:rPr>
          <w:sz w:val="20"/>
          <w:szCs w:val="20"/>
        </w:rPr>
        <w:t xml:space="preserve">, předá </w:t>
      </w:r>
      <w:r w:rsidR="00CD6E3E" w:rsidRPr="00CD67B2">
        <w:rPr>
          <w:sz w:val="20"/>
          <w:szCs w:val="20"/>
        </w:rPr>
        <w:t xml:space="preserve">advokát klientovi </w:t>
      </w:r>
      <w:r w:rsidRPr="00CD67B2">
        <w:rPr>
          <w:sz w:val="20"/>
          <w:szCs w:val="20"/>
        </w:rPr>
        <w:t xml:space="preserve">veškerou dokumentaci o průběhu zadávacího řízení, která bude obsahovat veškeré doklady, zápisy a protokoly z jednání, jejichž pořízení vyžaduje zákon o veřejných zakázkách, v platném znění. </w:t>
      </w:r>
      <w:r w:rsidR="00115C72" w:rsidRPr="00D3568B">
        <w:rPr>
          <w:sz w:val="20"/>
          <w:szCs w:val="20"/>
        </w:rPr>
        <w:t>Dokumentace bude předána v jednom vyhotovení s platností originálu, včetně veškeré dokumentace uložené na CD. O předání dokumentace bude vypracován písemný předávací protokol podepsaný oběma smluvními stranami.</w:t>
      </w:r>
    </w:p>
    <w:p w:rsidR="00CD6E3E" w:rsidRPr="00D3568B" w:rsidRDefault="00CD6E3E" w:rsidP="00BD6B72">
      <w:pPr>
        <w:spacing w:after="0" w:line="240" w:lineRule="auto"/>
        <w:ind w:left="709"/>
        <w:jc w:val="both"/>
        <w:rPr>
          <w:sz w:val="20"/>
          <w:szCs w:val="20"/>
        </w:rPr>
      </w:pPr>
    </w:p>
    <w:p w:rsidR="008A65C3" w:rsidRPr="00D3568B" w:rsidRDefault="00BD6B72" w:rsidP="008A65C3">
      <w:pPr>
        <w:pStyle w:val="Zkladntext"/>
        <w:widowControl w:val="0"/>
        <w:numPr>
          <w:ilvl w:val="0"/>
          <w:numId w:val="33"/>
        </w:numPr>
        <w:tabs>
          <w:tab w:val="clear" w:pos="1985"/>
          <w:tab w:val="left" w:pos="0"/>
        </w:tabs>
        <w:spacing w:line="276" w:lineRule="auto"/>
        <w:ind w:left="709" w:firstLine="0"/>
        <w:jc w:val="left"/>
        <w:rPr>
          <w:rFonts w:ascii="Times New Roman" w:hAnsi="Times New Roman"/>
          <w:sz w:val="20"/>
        </w:rPr>
      </w:pPr>
      <w:r w:rsidRPr="00D3568B">
        <w:rPr>
          <w:rFonts w:ascii="Times New Roman" w:hAnsi="Times New Roman"/>
          <w:sz w:val="20"/>
        </w:rPr>
        <w:t xml:space="preserve">Zpracování případného stanoviska zadavatele k námitkám v termínu stanoveném zákonem, pro Úřad </w:t>
      </w:r>
      <w:r w:rsidR="008A65C3" w:rsidRPr="00D3568B">
        <w:rPr>
          <w:rFonts w:ascii="Times New Roman" w:hAnsi="Times New Roman"/>
          <w:sz w:val="20"/>
        </w:rPr>
        <w:t xml:space="preserve">   </w:t>
      </w:r>
    </w:p>
    <w:p w:rsidR="00BD6B72" w:rsidRPr="00D3568B" w:rsidRDefault="008A65C3" w:rsidP="008A65C3">
      <w:pPr>
        <w:pStyle w:val="Zkladntext"/>
        <w:widowControl w:val="0"/>
        <w:tabs>
          <w:tab w:val="clear" w:pos="1985"/>
          <w:tab w:val="left" w:pos="0"/>
        </w:tabs>
        <w:spacing w:line="276" w:lineRule="auto"/>
        <w:ind w:left="709"/>
        <w:jc w:val="left"/>
        <w:rPr>
          <w:rFonts w:ascii="Times New Roman" w:hAnsi="Times New Roman"/>
          <w:sz w:val="20"/>
        </w:rPr>
      </w:pPr>
      <w:r w:rsidRPr="00D3568B">
        <w:rPr>
          <w:rFonts w:ascii="Times New Roman" w:hAnsi="Times New Roman"/>
          <w:sz w:val="20"/>
        </w:rPr>
        <w:t xml:space="preserve">              </w:t>
      </w:r>
      <w:r w:rsidR="00BD6B72" w:rsidRPr="00D3568B">
        <w:rPr>
          <w:rFonts w:ascii="Times New Roman" w:hAnsi="Times New Roman"/>
          <w:sz w:val="20"/>
        </w:rPr>
        <w:t>pro ochranu hospodářské soutěže.</w:t>
      </w:r>
    </w:p>
    <w:p w:rsidR="008A65C3" w:rsidRPr="00D3568B" w:rsidRDefault="00BD6B72" w:rsidP="008A65C3">
      <w:pPr>
        <w:pStyle w:val="Zkladntext"/>
        <w:widowControl w:val="0"/>
        <w:numPr>
          <w:ilvl w:val="0"/>
          <w:numId w:val="33"/>
        </w:numPr>
        <w:tabs>
          <w:tab w:val="clear" w:pos="1985"/>
          <w:tab w:val="left" w:pos="0"/>
        </w:tabs>
        <w:spacing w:line="276" w:lineRule="auto"/>
        <w:ind w:left="709" w:firstLine="0"/>
        <w:jc w:val="left"/>
        <w:rPr>
          <w:rFonts w:ascii="Times New Roman" w:hAnsi="Times New Roman"/>
          <w:sz w:val="20"/>
        </w:rPr>
      </w:pPr>
      <w:r w:rsidRPr="00D3568B">
        <w:rPr>
          <w:rFonts w:ascii="Times New Roman" w:hAnsi="Times New Roman"/>
          <w:sz w:val="20"/>
        </w:rPr>
        <w:t xml:space="preserve">Vypracování stanoviska zadavatele v řízení o přezkoumání úkonů zadavatele orgánem dohledu </w:t>
      </w:r>
      <w:r w:rsidR="008A65C3" w:rsidRPr="00D3568B">
        <w:rPr>
          <w:rFonts w:ascii="Times New Roman" w:hAnsi="Times New Roman"/>
          <w:sz w:val="20"/>
        </w:rPr>
        <w:t xml:space="preserve"> </w:t>
      </w:r>
    </w:p>
    <w:p w:rsidR="00BD6B72" w:rsidRPr="00D3568B" w:rsidRDefault="008A65C3" w:rsidP="008A65C3">
      <w:pPr>
        <w:pStyle w:val="Zkladntext"/>
        <w:widowControl w:val="0"/>
        <w:tabs>
          <w:tab w:val="clear" w:pos="1985"/>
          <w:tab w:val="left" w:pos="0"/>
        </w:tabs>
        <w:spacing w:line="276" w:lineRule="auto"/>
        <w:ind w:left="709"/>
        <w:jc w:val="left"/>
        <w:rPr>
          <w:rFonts w:ascii="Times New Roman" w:hAnsi="Times New Roman"/>
          <w:sz w:val="20"/>
        </w:rPr>
      </w:pPr>
      <w:r w:rsidRPr="00D3568B">
        <w:rPr>
          <w:rFonts w:ascii="Times New Roman" w:hAnsi="Times New Roman"/>
          <w:sz w:val="20"/>
        </w:rPr>
        <w:t xml:space="preserve">               </w:t>
      </w:r>
      <w:r w:rsidR="00BD6B72" w:rsidRPr="00D3568B">
        <w:rPr>
          <w:rFonts w:ascii="Times New Roman" w:hAnsi="Times New Roman"/>
          <w:sz w:val="20"/>
        </w:rPr>
        <w:t>v termínu stanoveném zákonem.</w:t>
      </w:r>
    </w:p>
    <w:p w:rsidR="00BD6B72" w:rsidRPr="00D3568B" w:rsidRDefault="00BD6B72" w:rsidP="008A65C3">
      <w:pPr>
        <w:pStyle w:val="Zkladntext"/>
        <w:widowControl w:val="0"/>
        <w:numPr>
          <w:ilvl w:val="0"/>
          <w:numId w:val="33"/>
        </w:numPr>
        <w:tabs>
          <w:tab w:val="clear" w:pos="1985"/>
          <w:tab w:val="left" w:pos="0"/>
        </w:tabs>
        <w:spacing w:line="276" w:lineRule="auto"/>
        <w:ind w:left="709" w:firstLine="0"/>
        <w:jc w:val="left"/>
        <w:rPr>
          <w:rFonts w:ascii="Times New Roman" w:hAnsi="Times New Roman"/>
          <w:sz w:val="20"/>
        </w:rPr>
      </w:pPr>
      <w:r w:rsidRPr="00D3568B">
        <w:rPr>
          <w:rFonts w:ascii="Times New Roman" w:hAnsi="Times New Roman"/>
          <w:sz w:val="20"/>
        </w:rPr>
        <w:t>Předání dokumentace veřejné zakázky Úřadu pro ochranu hospodářské soutěže</w:t>
      </w:r>
    </w:p>
    <w:p w:rsidR="008A65C3" w:rsidRPr="00D3568B" w:rsidRDefault="00BD6B72" w:rsidP="008A65C3">
      <w:pPr>
        <w:pStyle w:val="Zkladntext"/>
        <w:widowControl w:val="0"/>
        <w:numPr>
          <w:ilvl w:val="0"/>
          <w:numId w:val="33"/>
        </w:numPr>
        <w:tabs>
          <w:tab w:val="clear" w:pos="1985"/>
          <w:tab w:val="left" w:pos="0"/>
        </w:tabs>
        <w:spacing w:line="276" w:lineRule="auto"/>
        <w:ind w:left="709" w:firstLine="0"/>
        <w:jc w:val="left"/>
        <w:rPr>
          <w:rFonts w:ascii="Times New Roman" w:hAnsi="Times New Roman"/>
          <w:sz w:val="20"/>
        </w:rPr>
      </w:pPr>
      <w:r w:rsidRPr="00D3568B">
        <w:rPr>
          <w:rFonts w:ascii="Times New Roman" w:hAnsi="Times New Roman"/>
          <w:sz w:val="20"/>
        </w:rPr>
        <w:t xml:space="preserve">Úkony směřující k řádnému dokončení zadávacího řízení po rozhodnutí Úřadu pro ochranu </w:t>
      </w:r>
    </w:p>
    <w:p w:rsidR="00BD6B72" w:rsidRPr="00D3568B" w:rsidRDefault="008A65C3" w:rsidP="008A65C3">
      <w:pPr>
        <w:pStyle w:val="Zkladntext"/>
        <w:widowControl w:val="0"/>
        <w:tabs>
          <w:tab w:val="clear" w:pos="1985"/>
          <w:tab w:val="left" w:pos="0"/>
        </w:tabs>
        <w:spacing w:line="276" w:lineRule="auto"/>
        <w:ind w:left="709"/>
        <w:jc w:val="left"/>
        <w:rPr>
          <w:rFonts w:ascii="Times New Roman" w:hAnsi="Times New Roman"/>
          <w:sz w:val="20"/>
        </w:rPr>
      </w:pPr>
      <w:r w:rsidRPr="00D3568B">
        <w:rPr>
          <w:rFonts w:ascii="Times New Roman" w:hAnsi="Times New Roman"/>
          <w:sz w:val="20"/>
        </w:rPr>
        <w:t xml:space="preserve">               </w:t>
      </w:r>
      <w:r w:rsidR="00BD6B72" w:rsidRPr="00D3568B">
        <w:rPr>
          <w:rFonts w:ascii="Times New Roman" w:hAnsi="Times New Roman"/>
          <w:sz w:val="20"/>
        </w:rPr>
        <w:t>hospodářské soutěže o návrhu dodavatele.</w:t>
      </w:r>
    </w:p>
    <w:p w:rsidR="008A65C3" w:rsidRPr="00D3568B" w:rsidRDefault="00BD6B72" w:rsidP="008A65C3">
      <w:pPr>
        <w:pStyle w:val="Zkladntext"/>
        <w:widowControl w:val="0"/>
        <w:numPr>
          <w:ilvl w:val="0"/>
          <w:numId w:val="33"/>
        </w:numPr>
        <w:tabs>
          <w:tab w:val="clear" w:pos="1985"/>
          <w:tab w:val="left" w:pos="0"/>
        </w:tabs>
        <w:spacing w:line="276" w:lineRule="auto"/>
        <w:ind w:left="709" w:firstLine="0"/>
        <w:jc w:val="left"/>
        <w:rPr>
          <w:rFonts w:ascii="Times New Roman" w:hAnsi="Times New Roman"/>
          <w:sz w:val="20"/>
        </w:rPr>
      </w:pPr>
      <w:r w:rsidRPr="00D3568B">
        <w:rPr>
          <w:rFonts w:ascii="Times New Roman" w:hAnsi="Times New Roman"/>
          <w:sz w:val="20"/>
        </w:rPr>
        <w:t xml:space="preserve">Příprava podkladů, které by ve smyslu zákona byl zadavatel povinen poskytnout orgánu dohledu na </w:t>
      </w:r>
    </w:p>
    <w:p w:rsidR="00BD6B72" w:rsidRPr="00D3568B" w:rsidRDefault="008A65C3" w:rsidP="008A65C3">
      <w:pPr>
        <w:pStyle w:val="Zkladntext"/>
        <w:widowControl w:val="0"/>
        <w:tabs>
          <w:tab w:val="clear" w:pos="1985"/>
          <w:tab w:val="left" w:pos="0"/>
        </w:tabs>
        <w:spacing w:line="276" w:lineRule="auto"/>
        <w:ind w:left="709"/>
        <w:jc w:val="left"/>
        <w:rPr>
          <w:rFonts w:ascii="Times New Roman" w:hAnsi="Times New Roman"/>
          <w:sz w:val="20"/>
        </w:rPr>
      </w:pPr>
      <w:r w:rsidRPr="00D3568B">
        <w:rPr>
          <w:rFonts w:ascii="Times New Roman" w:hAnsi="Times New Roman"/>
          <w:sz w:val="20"/>
        </w:rPr>
        <w:t xml:space="preserve">               </w:t>
      </w:r>
      <w:r w:rsidR="00BD6B72" w:rsidRPr="00D3568B">
        <w:rPr>
          <w:rFonts w:ascii="Times New Roman" w:hAnsi="Times New Roman"/>
          <w:sz w:val="20"/>
        </w:rPr>
        <w:t>základě výzvy.</w:t>
      </w:r>
    </w:p>
    <w:p w:rsidR="00BD6B72" w:rsidRPr="00D3568B" w:rsidRDefault="00BD6B72" w:rsidP="008A65C3">
      <w:pPr>
        <w:pStyle w:val="Zkladntext"/>
        <w:widowControl w:val="0"/>
        <w:numPr>
          <w:ilvl w:val="0"/>
          <w:numId w:val="33"/>
        </w:numPr>
        <w:tabs>
          <w:tab w:val="clear" w:pos="1985"/>
          <w:tab w:val="left" w:pos="0"/>
        </w:tabs>
        <w:spacing w:line="276" w:lineRule="auto"/>
        <w:ind w:left="709" w:firstLine="0"/>
        <w:jc w:val="left"/>
        <w:rPr>
          <w:szCs w:val="24"/>
        </w:rPr>
      </w:pPr>
      <w:r w:rsidRPr="00D3568B">
        <w:rPr>
          <w:rFonts w:ascii="Times New Roman" w:hAnsi="Times New Roman"/>
          <w:sz w:val="20"/>
        </w:rPr>
        <w:t>Vypracování stanoviska v řízení o uložení sankce v termínu stanoveném zákonem</w:t>
      </w:r>
      <w:r w:rsidRPr="00D3568B">
        <w:rPr>
          <w:szCs w:val="24"/>
        </w:rPr>
        <w:t>.</w:t>
      </w:r>
    </w:p>
    <w:p w:rsidR="00BD6B72" w:rsidRPr="00D3568B" w:rsidRDefault="00BD6B72" w:rsidP="00BD6B72">
      <w:pPr>
        <w:pStyle w:val="Zkladntext"/>
        <w:widowControl w:val="0"/>
        <w:tabs>
          <w:tab w:val="left" w:pos="0"/>
        </w:tabs>
        <w:spacing w:line="276" w:lineRule="auto"/>
        <w:rPr>
          <w:szCs w:val="24"/>
        </w:rPr>
      </w:pPr>
    </w:p>
    <w:p w:rsidR="005C42C8" w:rsidRPr="00D3568B" w:rsidRDefault="005C42C8" w:rsidP="005C42C8">
      <w:pPr>
        <w:spacing w:after="0" w:line="240" w:lineRule="auto"/>
        <w:rPr>
          <w:sz w:val="20"/>
          <w:szCs w:val="20"/>
        </w:rPr>
      </w:pPr>
      <w:r w:rsidRPr="00D3568B">
        <w:rPr>
          <w:sz w:val="20"/>
          <w:szCs w:val="20"/>
        </w:rPr>
        <w:t xml:space="preserve">...........................................                                      </w:t>
      </w:r>
      <w:r w:rsidRPr="00D3568B">
        <w:rPr>
          <w:sz w:val="20"/>
          <w:szCs w:val="20"/>
        </w:rPr>
        <w:tab/>
      </w:r>
      <w:r w:rsidRPr="00D3568B">
        <w:rPr>
          <w:sz w:val="20"/>
          <w:szCs w:val="20"/>
        </w:rPr>
        <w:tab/>
      </w:r>
      <w:r w:rsidR="00CD67B2" w:rsidRPr="00D3568B">
        <w:rPr>
          <w:sz w:val="20"/>
          <w:szCs w:val="20"/>
        </w:rPr>
        <w:tab/>
      </w:r>
      <w:r w:rsidRPr="00D3568B">
        <w:rPr>
          <w:sz w:val="20"/>
          <w:szCs w:val="20"/>
        </w:rPr>
        <w:t>............................................</w:t>
      </w:r>
    </w:p>
    <w:p w:rsidR="005C42C8" w:rsidRPr="00D3568B" w:rsidRDefault="005C42C8" w:rsidP="005C42C8">
      <w:pPr>
        <w:spacing w:after="0" w:line="240" w:lineRule="auto"/>
        <w:rPr>
          <w:sz w:val="20"/>
          <w:szCs w:val="20"/>
        </w:rPr>
      </w:pPr>
      <w:r w:rsidRPr="00D3568B">
        <w:rPr>
          <w:sz w:val="20"/>
          <w:szCs w:val="20"/>
        </w:rPr>
        <w:t xml:space="preserve">za klienta                                                                   </w:t>
      </w:r>
      <w:r w:rsidRPr="00D3568B">
        <w:rPr>
          <w:sz w:val="20"/>
          <w:szCs w:val="20"/>
        </w:rPr>
        <w:tab/>
      </w:r>
      <w:r w:rsidRPr="00D3568B">
        <w:rPr>
          <w:sz w:val="20"/>
          <w:szCs w:val="20"/>
        </w:rPr>
        <w:tab/>
      </w:r>
      <w:r w:rsidR="00CD67B2" w:rsidRPr="00D3568B">
        <w:rPr>
          <w:sz w:val="20"/>
          <w:szCs w:val="20"/>
        </w:rPr>
        <w:tab/>
      </w:r>
      <w:r w:rsidRPr="00D3568B">
        <w:rPr>
          <w:sz w:val="20"/>
          <w:szCs w:val="20"/>
        </w:rPr>
        <w:t>za advokáta</w:t>
      </w:r>
    </w:p>
    <w:p w:rsidR="005C42C8" w:rsidRPr="00D3568B" w:rsidRDefault="005C42C8" w:rsidP="005C42C8">
      <w:pPr>
        <w:spacing w:after="0" w:line="240" w:lineRule="auto"/>
        <w:rPr>
          <w:sz w:val="20"/>
          <w:szCs w:val="20"/>
        </w:rPr>
      </w:pPr>
      <w:r w:rsidRPr="00D3568B">
        <w:rPr>
          <w:sz w:val="20"/>
          <w:szCs w:val="20"/>
        </w:rPr>
        <w:t>Slezská nemocnice v Opavě, příspěvková organizace</w:t>
      </w:r>
      <w:r w:rsidRPr="00D3568B">
        <w:rPr>
          <w:sz w:val="20"/>
          <w:szCs w:val="20"/>
        </w:rPr>
        <w:tab/>
      </w:r>
      <w:r w:rsidRPr="00D3568B">
        <w:rPr>
          <w:sz w:val="20"/>
          <w:szCs w:val="20"/>
        </w:rPr>
        <w:tab/>
      </w:r>
      <w:r w:rsidR="00CD67B2" w:rsidRPr="00D3568B">
        <w:rPr>
          <w:sz w:val="20"/>
          <w:szCs w:val="20"/>
        </w:rPr>
        <w:tab/>
      </w:r>
      <w:r w:rsidRPr="00D3568B">
        <w:rPr>
          <w:sz w:val="20"/>
          <w:szCs w:val="20"/>
        </w:rPr>
        <w:t xml:space="preserve">FMP advokátní kancelář v.o.s. </w:t>
      </w:r>
    </w:p>
    <w:p w:rsidR="000E359D" w:rsidRPr="00D3568B" w:rsidRDefault="005C42C8" w:rsidP="005C42C8">
      <w:pPr>
        <w:spacing w:after="0" w:line="240" w:lineRule="auto"/>
        <w:rPr>
          <w:sz w:val="20"/>
          <w:szCs w:val="20"/>
        </w:rPr>
      </w:pPr>
      <w:r w:rsidRPr="00D3568B">
        <w:rPr>
          <w:sz w:val="20"/>
          <w:szCs w:val="20"/>
        </w:rPr>
        <w:t>MUDr. Ladislav Václavec, MBA, ředitel</w:t>
      </w:r>
      <w:r w:rsidRPr="00D3568B">
        <w:rPr>
          <w:sz w:val="20"/>
          <w:szCs w:val="20"/>
        </w:rPr>
        <w:tab/>
      </w:r>
      <w:r w:rsidRPr="00D3568B">
        <w:rPr>
          <w:sz w:val="20"/>
          <w:szCs w:val="20"/>
        </w:rPr>
        <w:tab/>
      </w:r>
      <w:r w:rsidRPr="00D3568B">
        <w:rPr>
          <w:sz w:val="20"/>
          <w:szCs w:val="20"/>
        </w:rPr>
        <w:tab/>
      </w:r>
      <w:r w:rsidR="00CD67B2" w:rsidRPr="00D3568B">
        <w:rPr>
          <w:sz w:val="20"/>
          <w:szCs w:val="20"/>
        </w:rPr>
        <w:tab/>
      </w:r>
      <w:r w:rsidRPr="00D3568B">
        <w:rPr>
          <w:sz w:val="20"/>
          <w:szCs w:val="20"/>
        </w:rPr>
        <w:t>Mgr. Pavel Pěnkava, společník</w:t>
      </w:r>
    </w:p>
    <w:sectPr w:rsidR="000E359D" w:rsidRPr="00D3568B" w:rsidSect="000B63F1">
      <w:headerReference w:type="default" r:id="rId14"/>
      <w:footerReference w:type="default" r:id="rId15"/>
      <w:footerReference w:type="first" r:id="rId16"/>
      <w:pgSz w:w="11906" w:h="16838" w:code="9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74E" w:rsidRDefault="0062374E" w:rsidP="00DE747A">
      <w:pPr>
        <w:spacing w:after="0" w:line="240" w:lineRule="auto"/>
      </w:pPr>
      <w:r>
        <w:separator/>
      </w:r>
    </w:p>
  </w:endnote>
  <w:endnote w:type="continuationSeparator" w:id="0">
    <w:p w:rsidR="0062374E" w:rsidRDefault="0062374E" w:rsidP="00DE7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3642075"/>
      <w:docPartObj>
        <w:docPartGallery w:val="Page Numbers (Bottom of Page)"/>
        <w:docPartUnique/>
      </w:docPartObj>
    </w:sdtPr>
    <w:sdtEndPr/>
    <w:sdtContent>
      <w:p w:rsidR="00D475F1" w:rsidRPr="00F52006" w:rsidRDefault="00D3568B" w:rsidP="00F52006">
        <w:pPr>
          <w:pStyle w:val="Zpa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cs-CZ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0" b="0"/>
                  <wp:wrapNone/>
                  <wp:docPr id="6" name="Vývojový diagram: alternativní postup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24B7" w:rsidRDefault="00074BA4">
                              <w:pPr>
                                <w:pStyle w:val="Zpat"/>
                                <w:pBdr>
                                  <w:top w:val="single" w:sz="12" w:space="1" w:color="9BBB59" w:themeColor="accent3"/>
                                  <w:bottom w:val="single" w:sz="48" w:space="1" w:color="9BBB59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fldChar w:fldCharType="begin"/>
                              </w:r>
                              <w:r w:rsidR="008924B7"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910987" w:rsidRPr="00910987">
                                <w:rPr>
                                  <w:noProof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6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" filled="f" fillcolor="#5c83b4" stroked="f" strokecolor="#737373">
                  <v:textbox>
                    <w:txbxContent>
                      <w:p w:rsidR="008924B7" w:rsidRDefault="00074BA4">
                        <w:pPr>
                          <w:pStyle w:val="Zpat"/>
                          <w:pBdr>
                            <w:top w:val="single" w:sz="12" w:space="1" w:color="9BBB59" w:themeColor="accent3"/>
                            <w:bottom w:val="single" w:sz="48" w:space="1" w:color="9BBB59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fldChar w:fldCharType="begin"/>
                        </w:r>
                        <w:r w:rsidR="008924B7">
                          <w:instrText>PAGE    \* MERGEFORMAT</w:instrText>
                        </w:r>
                        <w:r>
                          <w:fldChar w:fldCharType="separate"/>
                        </w:r>
                        <w:r w:rsidR="00910987" w:rsidRPr="00910987">
                          <w:rPr>
                            <w:noProof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58" w:type="dxa"/>
      <w:tblInd w:w="440" w:type="dxa"/>
      <w:tblLayout w:type="fixed"/>
      <w:tblLook w:val="04A0" w:firstRow="1" w:lastRow="0" w:firstColumn="1" w:lastColumn="0" w:noHBand="0" w:noVBand="1"/>
    </w:tblPr>
    <w:tblGrid>
      <w:gridCol w:w="3080"/>
      <w:gridCol w:w="2750"/>
      <w:gridCol w:w="3228"/>
    </w:tblGrid>
    <w:tr w:rsidR="00D475F1" w:rsidTr="00BE383F">
      <w:tc>
        <w:tcPr>
          <w:tcW w:w="3080" w:type="dxa"/>
          <w:tcMar>
            <w:left w:w="0" w:type="dxa"/>
            <w:right w:w="0" w:type="dxa"/>
          </w:tcMar>
          <w:vAlign w:val="center"/>
        </w:tcPr>
        <w:p w:rsidR="00D475F1" w:rsidRDefault="00D475F1" w:rsidP="00F64DCE">
          <w:pPr>
            <w:pStyle w:val="Zpat"/>
            <w:tabs>
              <w:tab w:val="clear" w:pos="4536"/>
              <w:tab w:val="clear" w:pos="9072"/>
            </w:tabs>
            <w:rPr>
              <w:rFonts w:ascii="Cambria" w:hAnsi="Cambria"/>
              <w:sz w:val="14"/>
              <w:szCs w:val="14"/>
            </w:rPr>
          </w:pPr>
          <w:r>
            <w:rPr>
              <w:rFonts w:ascii="Cambria" w:hAnsi="Cambria"/>
              <w:sz w:val="14"/>
              <w:szCs w:val="14"/>
            </w:rPr>
            <w:t xml:space="preserve"> </w:t>
          </w:r>
        </w:p>
        <w:p w:rsidR="00D475F1" w:rsidRDefault="00D475F1" w:rsidP="00F64DCE">
          <w:pPr>
            <w:pStyle w:val="Zpat"/>
            <w:tabs>
              <w:tab w:val="clear" w:pos="4536"/>
              <w:tab w:val="clear" w:pos="9072"/>
            </w:tabs>
            <w:rPr>
              <w:rFonts w:ascii="Cambria" w:hAnsi="Cambria"/>
              <w:sz w:val="14"/>
              <w:szCs w:val="14"/>
            </w:rPr>
          </w:pPr>
        </w:p>
        <w:p w:rsidR="00D475F1" w:rsidRDefault="00D475F1" w:rsidP="00F64DCE">
          <w:pPr>
            <w:pStyle w:val="Zpat"/>
            <w:tabs>
              <w:tab w:val="clear" w:pos="4536"/>
              <w:tab w:val="clear" w:pos="9072"/>
            </w:tabs>
            <w:rPr>
              <w:rFonts w:ascii="Cambria" w:hAnsi="Cambria"/>
              <w:sz w:val="14"/>
              <w:szCs w:val="14"/>
            </w:rPr>
          </w:pPr>
        </w:p>
        <w:p w:rsidR="00D475F1" w:rsidRPr="006E6D80" w:rsidRDefault="000E359D" w:rsidP="000E359D">
          <w:pPr>
            <w:pStyle w:val="Zpat"/>
            <w:tabs>
              <w:tab w:val="clear" w:pos="4536"/>
            </w:tabs>
            <w:rPr>
              <w:rFonts w:ascii="Cambria" w:hAnsi="Cambria"/>
              <w:sz w:val="14"/>
              <w:szCs w:val="14"/>
            </w:rPr>
          </w:pPr>
          <w:r w:rsidRPr="000E359D">
            <w:rPr>
              <w:rFonts w:ascii="Cambria" w:hAnsi="Cambria"/>
              <w:sz w:val="14"/>
              <w:szCs w:val="14"/>
            </w:rPr>
            <w:t>FMP advokátní kancelář v.o.s.</w:t>
          </w:r>
        </w:p>
        <w:p w:rsidR="00D475F1" w:rsidRPr="006E6D80" w:rsidRDefault="00D475F1" w:rsidP="006E6D80">
          <w:pPr>
            <w:pStyle w:val="Zpat"/>
            <w:tabs>
              <w:tab w:val="clear" w:pos="4536"/>
            </w:tabs>
            <w:rPr>
              <w:rFonts w:ascii="Cambria" w:hAnsi="Cambria"/>
              <w:sz w:val="14"/>
              <w:szCs w:val="14"/>
            </w:rPr>
          </w:pPr>
          <w:r w:rsidRPr="006E6D80">
            <w:rPr>
              <w:rFonts w:ascii="Cambria" w:hAnsi="Cambria"/>
              <w:sz w:val="14"/>
              <w:szCs w:val="14"/>
            </w:rPr>
            <w:t>Místecká 329/258, 720 00 Ostrava - Hrabová</w:t>
          </w:r>
        </w:p>
        <w:p w:rsidR="00D475F1" w:rsidRPr="006E6D80" w:rsidRDefault="00D475F1" w:rsidP="006E6D80">
          <w:pPr>
            <w:pStyle w:val="Zpat"/>
            <w:tabs>
              <w:tab w:val="clear" w:pos="4536"/>
            </w:tabs>
            <w:rPr>
              <w:rFonts w:ascii="Cambria" w:hAnsi="Cambria"/>
              <w:sz w:val="14"/>
              <w:szCs w:val="14"/>
            </w:rPr>
          </w:pPr>
          <w:r w:rsidRPr="006E6D80">
            <w:rPr>
              <w:rFonts w:ascii="Cambria" w:hAnsi="Cambria"/>
              <w:sz w:val="14"/>
              <w:szCs w:val="14"/>
            </w:rPr>
            <w:t>IČ: 26 78 53 31, DIČ: CZ 26785331</w:t>
          </w:r>
        </w:p>
        <w:p w:rsidR="00D475F1" w:rsidRPr="006E6D80" w:rsidRDefault="00D475F1" w:rsidP="006E6D80">
          <w:pPr>
            <w:pStyle w:val="Zpat"/>
            <w:tabs>
              <w:tab w:val="clear" w:pos="4536"/>
            </w:tabs>
            <w:rPr>
              <w:rFonts w:ascii="Cambria" w:hAnsi="Cambria"/>
              <w:sz w:val="14"/>
              <w:szCs w:val="14"/>
            </w:rPr>
          </w:pPr>
          <w:r w:rsidRPr="006E6D80">
            <w:rPr>
              <w:rFonts w:ascii="Cambria" w:hAnsi="Cambria"/>
              <w:sz w:val="14"/>
              <w:szCs w:val="14"/>
            </w:rPr>
            <w:t>Zapsána v A XVIII 1422 OR KS v Ostravě</w:t>
          </w:r>
        </w:p>
        <w:p w:rsidR="004D5C69" w:rsidRDefault="00062C78" w:rsidP="006E6D80">
          <w:pPr>
            <w:pStyle w:val="Zpat"/>
            <w:tabs>
              <w:tab w:val="clear" w:pos="4536"/>
            </w:tabs>
            <w:rPr>
              <w:rFonts w:ascii="Cambria" w:hAnsi="Cambria"/>
              <w:sz w:val="14"/>
              <w:szCs w:val="14"/>
            </w:rPr>
          </w:pPr>
          <w:r>
            <w:rPr>
              <w:rFonts w:ascii="Cambria" w:hAnsi="Cambria"/>
              <w:sz w:val="14"/>
              <w:szCs w:val="14"/>
            </w:rPr>
            <w:t>Tel</w:t>
          </w:r>
          <w:r w:rsidR="00D475F1" w:rsidRPr="006E6D80">
            <w:rPr>
              <w:rFonts w:ascii="Cambria" w:hAnsi="Cambria"/>
              <w:sz w:val="14"/>
              <w:szCs w:val="14"/>
            </w:rPr>
            <w:t>: +420 596 706</w:t>
          </w:r>
          <w:r w:rsidR="004D5C69">
            <w:rPr>
              <w:rFonts w:ascii="Cambria" w:hAnsi="Cambria"/>
              <w:sz w:val="14"/>
              <w:szCs w:val="14"/>
            </w:rPr>
            <w:t> </w:t>
          </w:r>
          <w:r w:rsidR="00D475F1" w:rsidRPr="006E6D80">
            <w:rPr>
              <w:rFonts w:ascii="Cambria" w:hAnsi="Cambria"/>
              <w:sz w:val="14"/>
              <w:szCs w:val="14"/>
            </w:rPr>
            <w:t>2</w:t>
          </w:r>
          <w:r w:rsidR="004D5C69">
            <w:rPr>
              <w:rFonts w:ascii="Cambria" w:hAnsi="Cambria"/>
              <w:sz w:val="14"/>
              <w:szCs w:val="14"/>
            </w:rPr>
            <w:t>7</w:t>
          </w:r>
          <w:r w:rsidR="00D475F1" w:rsidRPr="006E6D80">
            <w:rPr>
              <w:rFonts w:ascii="Cambria" w:hAnsi="Cambria"/>
              <w:sz w:val="14"/>
              <w:szCs w:val="14"/>
            </w:rPr>
            <w:t>0</w:t>
          </w:r>
        </w:p>
        <w:p w:rsidR="00D475F1" w:rsidRPr="006E6D80" w:rsidRDefault="004D5C69" w:rsidP="006E6D80">
          <w:pPr>
            <w:pStyle w:val="Zpat"/>
            <w:tabs>
              <w:tab w:val="clear" w:pos="4536"/>
            </w:tabs>
            <w:rPr>
              <w:rFonts w:ascii="Cambria" w:hAnsi="Cambria"/>
              <w:sz w:val="14"/>
              <w:szCs w:val="14"/>
            </w:rPr>
          </w:pPr>
          <w:r>
            <w:rPr>
              <w:rFonts w:ascii="Cambria" w:hAnsi="Cambria"/>
              <w:sz w:val="14"/>
              <w:szCs w:val="14"/>
            </w:rPr>
            <w:t xml:space="preserve">Mobil: +420 </w:t>
          </w:r>
          <w:r w:rsidRPr="004D5C69">
            <w:rPr>
              <w:rFonts w:ascii="Cambria" w:hAnsi="Cambria"/>
              <w:sz w:val="14"/>
              <w:szCs w:val="14"/>
            </w:rPr>
            <w:t>731 600 486</w:t>
          </w:r>
        </w:p>
        <w:p w:rsidR="00D475F1" w:rsidRDefault="00D475F1" w:rsidP="004D5C69">
          <w:pPr>
            <w:pStyle w:val="Zpat"/>
            <w:tabs>
              <w:tab w:val="clear" w:pos="4536"/>
            </w:tabs>
          </w:pPr>
        </w:p>
      </w:tc>
      <w:tc>
        <w:tcPr>
          <w:tcW w:w="2750" w:type="dxa"/>
          <w:vAlign w:val="center"/>
        </w:tcPr>
        <w:p w:rsidR="00D475F1" w:rsidRDefault="00A60AA2" w:rsidP="00F64DCE">
          <w:pPr>
            <w:pStyle w:val="Zpat"/>
            <w:tabs>
              <w:tab w:val="clear" w:pos="4536"/>
            </w:tabs>
            <w:ind w:left="2" w:right="2"/>
          </w:pPr>
          <w:r>
            <w:rPr>
              <w:noProof/>
              <w:lang w:eastAsia="cs-CZ"/>
            </w:rPr>
            <w:drawing>
              <wp:inline distT="0" distB="0" distL="0" distR="0">
                <wp:extent cx="1504950" cy="1257300"/>
                <wp:effectExtent l="19050" t="0" r="0" b="0"/>
                <wp:docPr id="1" name="obrázek 1" descr="FMP_hl_pata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P_hl_pata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8" w:type="dxa"/>
          <w:vAlign w:val="center"/>
        </w:tcPr>
        <w:p w:rsidR="00D475F1" w:rsidRDefault="00D475F1" w:rsidP="006E6D80">
          <w:pPr>
            <w:pStyle w:val="Zpat"/>
            <w:rPr>
              <w:rFonts w:ascii="Cambria" w:hAnsi="Cambria"/>
              <w:sz w:val="14"/>
              <w:szCs w:val="14"/>
            </w:rPr>
          </w:pPr>
        </w:p>
        <w:p w:rsidR="00D475F1" w:rsidRDefault="00D475F1" w:rsidP="006E6D80">
          <w:pPr>
            <w:pStyle w:val="Zpat"/>
            <w:rPr>
              <w:rFonts w:ascii="Cambria" w:hAnsi="Cambria"/>
              <w:sz w:val="14"/>
              <w:szCs w:val="14"/>
            </w:rPr>
          </w:pPr>
        </w:p>
        <w:p w:rsidR="00D475F1" w:rsidRDefault="00D475F1" w:rsidP="006E6D80">
          <w:pPr>
            <w:pStyle w:val="Zpat"/>
            <w:rPr>
              <w:rFonts w:ascii="Cambria" w:hAnsi="Cambria"/>
              <w:sz w:val="14"/>
              <w:szCs w:val="14"/>
            </w:rPr>
          </w:pPr>
        </w:p>
        <w:p w:rsidR="00D475F1" w:rsidRPr="006E6D80" w:rsidRDefault="00D475F1" w:rsidP="006E6D80">
          <w:pPr>
            <w:pStyle w:val="Zpat"/>
            <w:rPr>
              <w:rFonts w:ascii="Cambria" w:hAnsi="Cambria"/>
              <w:sz w:val="14"/>
              <w:szCs w:val="14"/>
            </w:rPr>
          </w:pPr>
          <w:r w:rsidRPr="006E6D80">
            <w:rPr>
              <w:rFonts w:ascii="Cambria" w:hAnsi="Cambria"/>
              <w:sz w:val="14"/>
              <w:szCs w:val="14"/>
            </w:rPr>
            <w:t>JUDr. Zdeňka Friedelová, advokát, ev.č. 4500</w:t>
          </w:r>
        </w:p>
        <w:p w:rsidR="00D475F1" w:rsidRPr="006E6D80" w:rsidRDefault="00D475F1" w:rsidP="006C010F">
          <w:pPr>
            <w:pStyle w:val="Zpat"/>
            <w:ind w:left="2"/>
            <w:rPr>
              <w:rFonts w:ascii="Cambria" w:hAnsi="Cambria"/>
              <w:sz w:val="14"/>
              <w:szCs w:val="14"/>
            </w:rPr>
          </w:pPr>
          <w:r w:rsidRPr="006E6D80">
            <w:rPr>
              <w:rFonts w:ascii="Cambria" w:hAnsi="Cambria"/>
              <w:sz w:val="14"/>
              <w:szCs w:val="14"/>
            </w:rPr>
            <w:t>Mgr. Hana Milatová, advokát, ev.č. 4818</w:t>
          </w:r>
        </w:p>
        <w:p w:rsidR="00D475F1" w:rsidRPr="006E6D80" w:rsidRDefault="00D475F1" w:rsidP="006C010F">
          <w:pPr>
            <w:pStyle w:val="Zpat"/>
            <w:ind w:left="2"/>
            <w:rPr>
              <w:rFonts w:ascii="Cambria" w:hAnsi="Cambria"/>
              <w:sz w:val="14"/>
              <w:szCs w:val="14"/>
            </w:rPr>
          </w:pPr>
          <w:r w:rsidRPr="006E6D80">
            <w:rPr>
              <w:rFonts w:ascii="Cambria" w:hAnsi="Cambria"/>
              <w:sz w:val="14"/>
              <w:szCs w:val="14"/>
            </w:rPr>
            <w:t>Mgr. Pavel Pěnkava, advokát, ev.č. 9197</w:t>
          </w:r>
        </w:p>
        <w:p w:rsidR="00D475F1" w:rsidRPr="006E6D80" w:rsidRDefault="00D475F1" w:rsidP="006C010F">
          <w:pPr>
            <w:pStyle w:val="Zpat"/>
            <w:ind w:left="2"/>
            <w:rPr>
              <w:rFonts w:ascii="Cambria" w:hAnsi="Cambria"/>
              <w:sz w:val="14"/>
              <w:szCs w:val="14"/>
            </w:rPr>
          </w:pPr>
          <w:r w:rsidRPr="006E6D80">
            <w:rPr>
              <w:rFonts w:ascii="Cambria" w:hAnsi="Cambria"/>
              <w:sz w:val="14"/>
              <w:szCs w:val="14"/>
            </w:rPr>
            <w:t>Mgr. Ing. Marek Schindler, advokát</w:t>
          </w:r>
          <w:r>
            <w:rPr>
              <w:rFonts w:ascii="Cambria" w:hAnsi="Cambria"/>
              <w:sz w:val="14"/>
              <w:szCs w:val="14"/>
            </w:rPr>
            <w:t>,</w:t>
          </w:r>
          <w:r w:rsidRPr="006E6D80">
            <w:rPr>
              <w:rFonts w:ascii="Cambria" w:hAnsi="Cambria"/>
              <w:sz w:val="14"/>
              <w:szCs w:val="14"/>
            </w:rPr>
            <w:t xml:space="preserve"> ev.č. 11473</w:t>
          </w:r>
        </w:p>
        <w:p w:rsidR="00D475F1" w:rsidRDefault="00D475F1" w:rsidP="006C010F">
          <w:pPr>
            <w:pStyle w:val="Zpat"/>
            <w:ind w:left="2"/>
            <w:rPr>
              <w:rFonts w:ascii="Cambria" w:hAnsi="Cambria"/>
              <w:sz w:val="14"/>
              <w:szCs w:val="14"/>
            </w:rPr>
          </w:pPr>
          <w:r w:rsidRPr="006E6D80">
            <w:rPr>
              <w:rFonts w:ascii="Cambria" w:hAnsi="Cambria"/>
              <w:sz w:val="14"/>
              <w:szCs w:val="14"/>
            </w:rPr>
            <w:t>Mgr. Petr Štross, advokát</w:t>
          </w:r>
          <w:r w:rsidR="00124769">
            <w:rPr>
              <w:rFonts w:ascii="Cambria" w:hAnsi="Cambria"/>
              <w:sz w:val="14"/>
              <w:szCs w:val="14"/>
            </w:rPr>
            <w:t>, ev.č. 14436</w:t>
          </w:r>
        </w:p>
        <w:p w:rsidR="00D475F1" w:rsidRDefault="00D475F1" w:rsidP="00FE3EC6">
          <w:pPr>
            <w:pStyle w:val="Zpat"/>
            <w:ind w:left="2"/>
            <w:rPr>
              <w:rFonts w:ascii="Cambria" w:hAnsi="Cambria"/>
              <w:sz w:val="14"/>
              <w:szCs w:val="14"/>
            </w:rPr>
          </w:pPr>
          <w:r>
            <w:rPr>
              <w:rFonts w:ascii="Cambria" w:hAnsi="Cambria"/>
              <w:sz w:val="14"/>
              <w:szCs w:val="14"/>
            </w:rPr>
            <w:t>Mgr. Mic</w:t>
          </w:r>
          <w:r w:rsidR="00481B24">
            <w:rPr>
              <w:rFonts w:ascii="Cambria" w:hAnsi="Cambria"/>
              <w:sz w:val="14"/>
              <w:szCs w:val="14"/>
            </w:rPr>
            <w:t>hal Mitura, advokát, ev.č. 14606</w:t>
          </w:r>
        </w:p>
        <w:p w:rsidR="007C71CF" w:rsidRDefault="007C71CF" w:rsidP="007C71CF">
          <w:pPr>
            <w:pStyle w:val="Zpat"/>
            <w:ind w:left="2"/>
            <w:rPr>
              <w:rFonts w:ascii="Cambria" w:hAnsi="Cambria"/>
              <w:sz w:val="14"/>
              <w:szCs w:val="14"/>
            </w:rPr>
          </w:pPr>
          <w:r>
            <w:rPr>
              <w:rFonts w:ascii="Cambria" w:hAnsi="Cambria"/>
              <w:sz w:val="14"/>
              <w:szCs w:val="14"/>
            </w:rPr>
            <w:t xml:space="preserve">Mgr. Zuzana </w:t>
          </w:r>
          <w:r w:rsidR="00BD5CB4">
            <w:rPr>
              <w:rFonts w:ascii="Cambria" w:hAnsi="Cambria"/>
              <w:sz w:val="14"/>
              <w:szCs w:val="14"/>
            </w:rPr>
            <w:t>Růžičková</w:t>
          </w:r>
          <w:r>
            <w:rPr>
              <w:rFonts w:ascii="Cambria" w:hAnsi="Cambria"/>
              <w:sz w:val="14"/>
              <w:szCs w:val="14"/>
            </w:rPr>
            <w:t xml:space="preserve">, </w:t>
          </w:r>
          <w:r w:rsidR="00EE3628">
            <w:rPr>
              <w:rFonts w:ascii="Cambria" w:hAnsi="Cambria"/>
              <w:sz w:val="14"/>
              <w:szCs w:val="14"/>
            </w:rPr>
            <w:t>advokát, ev.č. 16912</w:t>
          </w:r>
        </w:p>
        <w:p w:rsidR="00BD2AEF" w:rsidRPr="00BD2AEF" w:rsidRDefault="00BD2AEF" w:rsidP="00BD2AEF">
          <w:pPr>
            <w:pStyle w:val="Zpat"/>
            <w:ind w:left="2"/>
            <w:rPr>
              <w:rFonts w:ascii="Cambria" w:hAnsi="Cambria"/>
              <w:sz w:val="14"/>
              <w:szCs w:val="14"/>
            </w:rPr>
          </w:pPr>
          <w:r w:rsidRPr="00BD2AEF">
            <w:rPr>
              <w:rFonts w:ascii="Cambria" w:hAnsi="Cambria"/>
              <w:sz w:val="14"/>
              <w:szCs w:val="14"/>
            </w:rPr>
            <w:t xml:space="preserve">Mgr. Jan Plinta, advokátní koncipient </w:t>
          </w:r>
        </w:p>
        <w:p w:rsidR="00CC2A77" w:rsidRDefault="00BD2AEF" w:rsidP="00BD2AEF">
          <w:pPr>
            <w:pStyle w:val="Zpat"/>
            <w:ind w:left="2"/>
          </w:pPr>
          <w:r w:rsidRPr="00BD2AEF">
            <w:rPr>
              <w:rFonts w:ascii="Cambria" w:hAnsi="Cambria"/>
              <w:sz w:val="14"/>
              <w:szCs w:val="14"/>
            </w:rPr>
            <w:t>Mgr. Veronika Macků, advokátní koncipient</w:t>
          </w:r>
        </w:p>
      </w:tc>
    </w:tr>
    <w:tr w:rsidR="00D475F1" w:rsidTr="00BE383F">
      <w:tc>
        <w:tcPr>
          <w:tcW w:w="9058" w:type="dxa"/>
          <w:gridSpan w:val="3"/>
          <w:tcMar>
            <w:left w:w="0" w:type="dxa"/>
            <w:right w:w="0" w:type="dxa"/>
          </w:tcMar>
          <w:vAlign w:val="center"/>
        </w:tcPr>
        <w:p w:rsidR="00D475F1" w:rsidRDefault="00A60AA2" w:rsidP="006E6D80">
          <w:pPr>
            <w:pStyle w:val="Zpat"/>
            <w:tabs>
              <w:tab w:val="clear" w:pos="4536"/>
            </w:tabs>
          </w:pPr>
          <w:r>
            <w:rPr>
              <w:noProof/>
              <w:lang w:eastAsia="cs-CZ"/>
            </w:rPr>
            <w:drawing>
              <wp:inline distT="0" distB="0" distL="0" distR="0">
                <wp:extent cx="6115050" cy="180975"/>
                <wp:effectExtent l="19050" t="0" r="0" b="0"/>
                <wp:docPr id="2" name="obrázek 2" descr="FMP_hl_pata_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FMP_hl_pata_l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505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475F1" w:rsidTr="00BE383F">
      <w:tc>
        <w:tcPr>
          <w:tcW w:w="9058" w:type="dxa"/>
          <w:gridSpan w:val="3"/>
          <w:tcMar>
            <w:left w:w="0" w:type="dxa"/>
            <w:right w:w="0" w:type="dxa"/>
          </w:tcMar>
          <w:vAlign w:val="center"/>
        </w:tcPr>
        <w:p w:rsidR="00D475F1" w:rsidRPr="006E6D80" w:rsidRDefault="00D475F1" w:rsidP="006E6D80">
          <w:pPr>
            <w:pStyle w:val="Zpat"/>
            <w:tabs>
              <w:tab w:val="clear" w:pos="4536"/>
            </w:tabs>
            <w:jc w:val="center"/>
            <w:rPr>
              <w:rFonts w:ascii="Cambria" w:hAnsi="Cambria"/>
              <w:sz w:val="14"/>
              <w:szCs w:val="14"/>
            </w:rPr>
          </w:pPr>
          <w:r w:rsidRPr="006E6D80">
            <w:rPr>
              <w:rFonts w:ascii="Cambria" w:hAnsi="Cambria"/>
              <w:sz w:val="14"/>
              <w:szCs w:val="14"/>
            </w:rPr>
            <w:t>www.fmp-advokati.cz</w:t>
          </w:r>
        </w:p>
        <w:p w:rsidR="00D475F1" w:rsidRPr="00333700" w:rsidRDefault="00D475F1" w:rsidP="00333700">
          <w:pPr>
            <w:pStyle w:val="Zpat"/>
            <w:tabs>
              <w:tab w:val="clear" w:pos="4536"/>
            </w:tabs>
            <w:jc w:val="center"/>
          </w:pPr>
          <w:r>
            <w:rPr>
              <w:rFonts w:ascii="Cambria" w:hAnsi="Cambria"/>
              <w:sz w:val="14"/>
              <w:szCs w:val="14"/>
            </w:rPr>
            <w:t>sekretariat</w:t>
          </w:r>
          <w:r w:rsidRPr="007010CD">
            <w:rPr>
              <w:rFonts w:ascii="Cambria" w:hAnsi="Cambria"/>
              <w:sz w:val="14"/>
              <w:szCs w:val="14"/>
            </w:rPr>
            <w:t>@fmp-advokati.cz</w:t>
          </w:r>
        </w:p>
      </w:tc>
    </w:tr>
  </w:tbl>
  <w:p w:rsidR="00D475F1" w:rsidRDefault="00D475F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74E" w:rsidRDefault="0062374E" w:rsidP="00DE747A">
      <w:pPr>
        <w:spacing w:after="0" w:line="240" w:lineRule="auto"/>
      </w:pPr>
      <w:r>
        <w:separator/>
      </w:r>
    </w:p>
  </w:footnote>
  <w:footnote w:type="continuationSeparator" w:id="0">
    <w:p w:rsidR="0062374E" w:rsidRDefault="0062374E" w:rsidP="00DE7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5F1" w:rsidRDefault="00D475F1">
    <w:pPr>
      <w:pStyle w:val="Zhlav"/>
    </w:pPr>
  </w:p>
  <w:p w:rsidR="00D475F1" w:rsidRDefault="00D475F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E10B7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E6287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EEE5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84479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E76B0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92CC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076E5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E146F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C2ABD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A9449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6"/>
    <w:multiLevelType w:val="singleLevel"/>
    <w:tmpl w:val="00000006"/>
    <w:name w:val="WW8Num15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11"/>
    <w:multiLevelType w:val="multilevel"/>
    <w:tmpl w:val="0000001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ahoma" w:hAnsi="Tahoma" w:cs="Tahoma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CA843F9"/>
    <w:multiLevelType w:val="hybridMultilevel"/>
    <w:tmpl w:val="14508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6A62284"/>
    <w:multiLevelType w:val="hybridMultilevel"/>
    <w:tmpl w:val="804EB49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072DCD"/>
    <w:multiLevelType w:val="hybridMultilevel"/>
    <w:tmpl w:val="9D3801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A51B56"/>
    <w:multiLevelType w:val="hybridMultilevel"/>
    <w:tmpl w:val="7A78EC16"/>
    <w:lvl w:ilvl="0" w:tplc="040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E32B93"/>
    <w:multiLevelType w:val="singleLevel"/>
    <w:tmpl w:val="9D2E6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</w:abstractNum>
  <w:abstractNum w:abstractNumId="18">
    <w:nsid w:val="26153B0B"/>
    <w:multiLevelType w:val="hybridMultilevel"/>
    <w:tmpl w:val="2C4E0C78"/>
    <w:lvl w:ilvl="0" w:tplc="10E45346">
      <w:start w:val="78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318030AA"/>
    <w:multiLevelType w:val="hybridMultilevel"/>
    <w:tmpl w:val="4A3A0CBC"/>
    <w:lvl w:ilvl="0" w:tplc="04050015">
      <w:start w:val="1"/>
      <w:numFmt w:val="upp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9BF0DE1"/>
    <w:multiLevelType w:val="singleLevel"/>
    <w:tmpl w:val="F0A208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</w:abstractNum>
  <w:abstractNum w:abstractNumId="21">
    <w:nsid w:val="3A494B98"/>
    <w:multiLevelType w:val="hybridMultilevel"/>
    <w:tmpl w:val="B2F85C12"/>
    <w:lvl w:ilvl="0" w:tplc="9F14718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492BAF"/>
    <w:multiLevelType w:val="hybridMultilevel"/>
    <w:tmpl w:val="9CA028AC"/>
    <w:lvl w:ilvl="0" w:tplc="B912732A">
      <w:start w:val="1"/>
      <w:numFmt w:val="bullet"/>
      <w:lvlText w:val="-"/>
      <w:lvlJc w:val="left"/>
      <w:pPr>
        <w:ind w:left="49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23">
    <w:nsid w:val="4F1A4D28"/>
    <w:multiLevelType w:val="hybridMultilevel"/>
    <w:tmpl w:val="5CD0EC96"/>
    <w:lvl w:ilvl="0" w:tplc="93B27F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1962DFC"/>
    <w:multiLevelType w:val="hybridMultilevel"/>
    <w:tmpl w:val="2B98BAD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866465"/>
    <w:multiLevelType w:val="hybridMultilevel"/>
    <w:tmpl w:val="05889398"/>
    <w:lvl w:ilvl="0" w:tplc="A5CACE5C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871355"/>
    <w:multiLevelType w:val="hybridMultilevel"/>
    <w:tmpl w:val="A8B0FDB8"/>
    <w:lvl w:ilvl="0" w:tplc="D79AA7D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5082E60"/>
    <w:multiLevelType w:val="hybridMultilevel"/>
    <w:tmpl w:val="EBDE263C"/>
    <w:lvl w:ilvl="0" w:tplc="B39014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C012F5B"/>
    <w:multiLevelType w:val="singleLevel"/>
    <w:tmpl w:val="29D0889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9">
    <w:nsid w:val="6EED5611"/>
    <w:multiLevelType w:val="hybridMultilevel"/>
    <w:tmpl w:val="9D3801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7B5867"/>
    <w:multiLevelType w:val="singleLevel"/>
    <w:tmpl w:val="05000A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</w:abstractNum>
  <w:abstractNum w:abstractNumId="31">
    <w:nsid w:val="78B33240"/>
    <w:multiLevelType w:val="singleLevel"/>
    <w:tmpl w:val="1186B7B2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7"/>
  </w:num>
  <w:num w:numId="5">
    <w:abstractNumId w:val="6"/>
  </w:num>
  <w:num w:numId="6">
    <w:abstractNumId w:val="0"/>
  </w:num>
  <w:num w:numId="7">
    <w:abstractNumId w:val="3"/>
  </w:num>
  <w:num w:numId="8">
    <w:abstractNumId w:val="2"/>
  </w:num>
  <w:num w:numId="9">
    <w:abstractNumId w:val="1"/>
  </w:num>
  <w:num w:numId="10">
    <w:abstractNumId w:val="8"/>
  </w:num>
  <w:num w:numId="11">
    <w:abstractNumId w:val="27"/>
  </w:num>
  <w:num w:numId="12">
    <w:abstractNumId w:val="23"/>
  </w:num>
  <w:num w:numId="13">
    <w:abstractNumId w:val="26"/>
  </w:num>
  <w:num w:numId="14">
    <w:abstractNumId w:val="18"/>
  </w:num>
  <w:num w:numId="15">
    <w:abstractNumId w:val="14"/>
  </w:num>
  <w:num w:numId="16">
    <w:abstractNumId w:val="24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30"/>
  </w:num>
  <w:num w:numId="22">
    <w:abstractNumId w:val="20"/>
  </w:num>
  <w:num w:numId="23">
    <w:abstractNumId w:val="28"/>
  </w:num>
  <w:num w:numId="24">
    <w:abstractNumId w:val="31"/>
  </w:num>
  <w:num w:numId="25">
    <w:abstractNumId w:val="18"/>
  </w:num>
  <w:num w:numId="26">
    <w:abstractNumId w:val="13"/>
  </w:num>
  <w:num w:numId="27">
    <w:abstractNumId w:val="15"/>
  </w:num>
  <w:num w:numId="28">
    <w:abstractNumId w:val="29"/>
  </w:num>
  <w:num w:numId="29">
    <w:abstractNumId w:val="10"/>
  </w:num>
  <w:num w:numId="30">
    <w:abstractNumId w:val="11"/>
  </w:num>
  <w:num w:numId="31">
    <w:abstractNumId w:val="12"/>
  </w:num>
  <w:num w:numId="32">
    <w:abstractNumId w:val="22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47A"/>
    <w:rsid w:val="00003C22"/>
    <w:rsid w:val="00045F59"/>
    <w:rsid w:val="00046154"/>
    <w:rsid w:val="00053466"/>
    <w:rsid w:val="00057400"/>
    <w:rsid w:val="000574F8"/>
    <w:rsid w:val="00062C78"/>
    <w:rsid w:val="00063DB6"/>
    <w:rsid w:val="000745B9"/>
    <w:rsid w:val="00074BA4"/>
    <w:rsid w:val="000A01FC"/>
    <w:rsid w:val="000B63F1"/>
    <w:rsid w:val="000D5BC4"/>
    <w:rsid w:val="000E22C2"/>
    <w:rsid w:val="000E359D"/>
    <w:rsid w:val="001001B5"/>
    <w:rsid w:val="0011076C"/>
    <w:rsid w:val="00115C72"/>
    <w:rsid w:val="00116075"/>
    <w:rsid w:val="00123962"/>
    <w:rsid w:val="0012451A"/>
    <w:rsid w:val="00124769"/>
    <w:rsid w:val="00134913"/>
    <w:rsid w:val="001366AF"/>
    <w:rsid w:val="00136C8E"/>
    <w:rsid w:val="00142FFE"/>
    <w:rsid w:val="00145B84"/>
    <w:rsid w:val="00164F2E"/>
    <w:rsid w:val="00174154"/>
    <w:rsid w:val="00176862"/>
    <w:rsid w:val="00176F4D"/>
    <w:rsid w:val="00185FA7"/>
    <w:rsid w:val="001B1A8E"/>
    <w:rsid w:val="001D52AE"/>
    <w:rsid w:val="00206E37"/>
    <w:rsid w:val="00210C4B"/>
    <w:rsid w:val="00220C34"/>
    <w:rsid w:val="00221B5F"/>
    <w:rsid w:val="0023527E"/>
    <w:rsid w:val="00244DC8"/>
    <w:rsid w:val="00247DAF"/>
    <w:rsid w:val="00254AE7"/>
    <w:rsid w:val="0025548D"/>
    <w:rsid w:val="002929AB"/>
    <w:rsid w:val="00293D0A"/>
    <w:rsid w:val="002948C4"/>
    <w:rsid w:val="00297A30"/>
    <w:rsid w:val="002A662D"/>
    <w:rsid w:val="002B6644"/>
    <w:rsid w:val="002C0C2D"/>
    <w:rsid w:val="002C3402"/>
    <w:rsid w:val="002C72F9"/>
    <w:rsid w:val="002D292B"/>
    <w:rsid w:val="002D52F9"/>
    <w:rsid w:val="002E095A"/>
    <w:rsid w:val="002E6E48"/>
    <w:rsid w:val="002F10EB"/>
    <w:rsid w:val="002F3048"/>
    <w:rsid w:val="002F4574"/>
    <w:rsid w:val="002F7B5C"/>
    <w:rsid w:val="00306737"/>
    <w:rsid w:val="00327AFA"/>
    <w:rsid w:val="00331B52"/>
    <w:rsid w:val="00333700"/>
    <w:rsid w:val="00345719"/>
    <w:rsid w:val="003717F1"/>
    <w:rsid w:val="00373A93"/>
    <w:rsid w:val="0038296F"/>
    <w:rsid w:val="003853CD"/>
    <w:rsid w:val="003917AB"/>
    <w:rsid w:val="00397C41"/>
    <w:rsid w:val="003A0322"/>
    <w:rsid w:val="003A147D"/>
    <w:rsid w:val="003B53E9"/>
    <w:rsid w:val="003B5D5F"/>
    <w:rsid w:val="003C6D9D"/>
    <w:rsid w:val="003E5321"/>
    <w:rsid w:val="003E5E49"/>
    <w:rsid w:val="003F0206"/>
    <w:rsid w:val="003F38AF"/>
    <w:rsid w:val="004037A1"/>
    <w:rsid w:val="00434430"/>
    <w:rsid w:val="00441606"/>
    <w:rsid w:val="00447E79"/>
    <w:rsid w:val="00450AA1"/>
    <w:rsid w:val="00456CBA"/>
    <w:rsid w:val="00467D49"/>
    <w:rsid w:val="004738BC"/>
    <w:rsid w:val="00475119"/>
    <w:rsid w:val="00481B24"/>
    <w:rsid w:val="00484F91"/>
    <w:rsid w:val="004970EF"/>
    <w:rsid w:val="004B7F2C"/>
    <w:rsid w:val="004C07F6"/>
    <w:rsid w:val="004D5C69"/>
    <w:rsid w:val="004F429E"/>
    <w:rsid w:val="005014DE"/>
    <w:rsid w:val="0051112A"/>
    <w:rsid w:val="005378BC"/>
    <w:rsid w:val="0055665A"/>
    <w:rsid w:val="00561F24"/>
    <w:rsid w:val="00562B9D"/>
    <w:rsid w:val="00562C86"/>
    <w:rsid w:val="005725EC"/>
    <w:rsid w:val="00572E6F"/>
    <w:rsid w:val="00592D97"/>
    <w:rsid w:val="00594275"/>
    <w:rsid w:val="005B1289"/>
    <w:rsid w:val="005B75A9"/>
    <w:rsid w:val="005C2866"/>
    <w:rsid w:val="005C42C8"/>
    <w:rsid w:val="005D3C5F"/>
    <w:rsid w:val="005E0B1B"/>
    <w:rsid w:val="005E4B35"/>
    <w:rsid w:val="00606E51"/>
    <w:rsid w:val="00613F52"/>
    <w:rsid w:val="006221D6"/>
    <w:rsid w:val="0062374E"/>
    <w:rsid w:val="00633828"/>
    <w:rsid w:val="0064075B"/>
    <w:rsid w:val="0064385B"/>
    <w:rsid w:val="0065347B"/>
    <w:rsid w:val="00654AB7"/>
    <w:rsid w:val="0066429E"/>
    <w:rsid w:val="00682BF0"/>
    <w:rsid w:val="00685047"/>
    <w:rsid w:val="00694653"/>
    <w:rsid w:val="006979B7"/>
    <w:rsid w:val="006A1C2F"/>
    <w:rsid w:val="006B07AE"/>
    <w:rsid w:val="006C010F"/>
    <w:rsid w:val="006C2D7A"/>
    <w:rsid w:val="006D158A"/>
    <w:rsid w:val="006D1609"/>
    <w:rsid w:val="006D6E7D"/>
    <w:rsid w:val="006E35F4"/>
    <w:rsid w:val="006E6AE2"/>
    <w:rsid w:val="006E6D80"/>
    <w:rsid w:val="006F4E25"/>
    <w:rsid w:val="007010CD"/>
    <w:rsid w:val="0070460B"/>
    <w:rsid w:val="007054DD"/>
    <w:rsid w:val="0071428E"/>
    <w:rsid w:val="00730E79"/>
    <w:rsid w:val="00731825"/>
    <w:rsid w:val="007572CC"/>
    <w:rsid w:val="00765A2C"/>
    <w:rsid w:val="00766130"/>
    <w:rsid w:val="0078361D"/>
    <w:rsid w:val="00793DE9"/>
    <w:rsid w:val="0079468C"/>
    <w:rsid w:val="007A5F7C"/>
    <w:rsid w:val="007B25CA"/>
    <w:rsid w:val="007C0164"/>
    <w:rsid w:val="007C152C"/>
    <w:rsid w:val="007C1C88"/>
    <w:rsid w:val="007C71CF"/>
    <w:rsid w:val="007D0672"/>
    <w:rsid w:val="007D56F4"/>
    <w:rsid w:val="007E3439"/>
    <w:rsid w:val="007E39F9"/>
    <w:rsid w:val="007F738E"/>
    <w:rsid w:val="00826027"/>
    <w:rsid w:val="00834279"/>
    <w:rsid w:val="00861479"/>
    <w:rsid w:val="00870D88"/>
    <w:rsid w:val="008752F5"/>
    <w:rsid w:val="008770F3"/>
    <w:rsid w:val="008835DE"/>
    <w:rsid w:val="00891992"/>
    <w:rsid w:val="008924B7"/>
    <w:rsid w:val="008942C8"/>
    <w:rsid w:val="00896437"/>
    <w:rsid w:val="008A4329"/>
    <w:rsid w:val="008A65C3"/>
    <w:rsid w:val="008C67FB"/>
    <w:rsid w:val="008C7A42"/>
    <w:rsid w:val="008D0E8B"/>
    <w:rsid w:val="008E53DC"/>
    <w:rsid w:val="008F0F22"/>
    <w:rsid w:val="00910987"/>
    <w:rsid w:val="009540DF"/>
    <w:rsid w:val="00962A97"/>
    <w:rsid w:val="009B699C"/>
    <w:rsid w:val="009B7874"/>
    <w:rsid w:val="009C59C8"/>
    <w:rsid w:val="009D2D4A"/>
    <w:rsid w:val="009D389D"/>
    <w:rsid w:val="009D41C1"/>
    <w:rsid w:val="009E0785"/>
    <w:rsid w:val="009E2569"/>
    <w:rsid w:val="009E2CE2"/>
    <w:rsid w:val="009F0675"/>
    <w:rsid w:val="00A01382"/>
    <w:rsid w:val="00A067A7"/>
    <w:rsid w:val="00A1579D"/>
    <w:rsid w:val="00A32E4C"/>
    <w:rsid w:val="00A4438E"/>
    <w:rsid w:val="00A5443A"/>
    <w:rsid w:val="00A605E8"/>
    <w:rsid w:val="00A60AA2"/>
    <w:rsid w:val="00A63432"/>
    <w:rsid w:val="00A712B4"/>
    <w:rsid w:val="00A76C26"/>
    <w:rsid w:val="00A86144"/>
    <w:rsid w:val="00AA0C7B"/>
    <w:rsid w:val="00AA1781"/>
    <w:rsid w:val="00AC09D3"/>
    <w:rsid w:val="00AC4C9B"/>
    <w:rsid w:val="00AF5AE0"/>
    <w:rsid w:val="00B03180"/>
    <w:rsid w:val="00B152B6"/>
    <w:rsid w:val="00B23153"/>
    <w:rsid w:val="00B24C50"/>
    <w:rsid w:val="00B432C6"/>
    <w:rsid w:val="00B45377"/>
    <w:rsid w:val="00B52D5F"/>
    <w:rsid w:val="00B531D8"/>
    <w:rsid w:val="00B56669"/>
    <w:rsid w:val="00B636AF"/>
    <w:rsid w:val="00B65965"/>
    <w:rsid w:val="00B65E16"/>
    <w:rsid w:val="00B73A81"/>
    <w:rsid w:val="00B77791"/>
    <w:rsid w:val="00BA0990"/>
    <w:rsid w:val="00BA3170"/>
    <w:rsid w:val="00BA44C0"/>
    <w:rsid w:val="00BC13C4"/>
    <w:rsid w:val="00BD2AEF"/>
    <w:rsid w:val="00BD3DAD"/>
    <w:rsid w:val="00BD5CB4"/>
    <w:rsid w:val="00BD6B72"/>
    <w:rsid w:val="00BE1F79"/>
    <w:rsid w:val="00BE383F"/>
    <w:rsid w:val="00BF0E5C"/>
    <w:rsid w:val="00C06F4C"/>
    <w:rsid w:val="00C1578F"/>
    <w:rsid w:val="00C17834"/>
    <w:rsid w:val="00C37B0D"/>
    <w:rsid w:val="00C45692"/>
    <w:rsid w:val="00C63B65"/>
    <w:rsid w:val="00C6631E"/>
    <w:rsid w:val="00C82725"/>
    <w:rsid w:val="00C84C9D"/>
    <w:rsid w:val="00C85A3F"/>
    <w:rsid w:val="00CB1858"/>
    <w:rsid w:val="00CC2A77"/>
    <w:rsid w:val="00CD67B2"/>
    <w:rsid w:val="00CD6E3E"/>
    <w:rsid w:val="00CE15C2"/>
    <w:rsid w:val="00CE3343"/>
    <w:rsid w:val="00CF08CB"/>
    <w:rsid w:val="00CF146A"/>
    <w:rsid w:val="00D02D98"/>
    <w:rsid w:val="00D075F3"/>
    <w:rsid w:val="00D24A3F"/>
    <w:rsid w:val="00D3568B"/>
    <w:rsid w:val="00D41BC2"/>
    <w:rsid w:val="00D475F1"/>
    <w:rsid w:val="00D47DDE"/>
    <w:rsid w:val="00D66D01"/>
    <w:rsid w:val="00D87B58"/>
    <w:rsid w:val="00D9692E"/>
    <w:rsid w:val="00DA7C64"/>
    <w:rsid w:val="00DC00BA"/>
    <w:rsid w:val="00DC3001"/>
    <w:rsid w:val="00DE747A"/>
    <w:rsid w:val="00E02BFE"/>
    <w:rsid w:val="00E11FA6"/>
    <w:rsid w:val="00E234CB"/>
    <w:rsid w:val="00E302E5"/>
    <w:rsid w:val="00E33D8E"/>
    <w:rsid w:val="00E8115D"/>
    <w:rsid w:val="00E81AF6"/>
    <w:rsid w:val="00E83A0B"/>
    <w:rsid w:val="00E85CC3"/>
    <w:rsid w:val="00E944E5"/>
    <w:rsid w:val="00EA45E7"/>
    <w:rsid w:val="00EB10F8"/>
    <w:rsid w:val="00EC1B9A"/>
    <w:rsid w:val="00ED0CBD"/>
    <w:rsid w:val="00ED1F71"/>
    <w:rsid w:val="00ED224F"/>
    <w:rsid w:val="00ED7705"/>
    <w:rsid w:val="00ED7DC6"/>
    <w:rsid w:val="00EE0E2B"/>
    <w:rsid w:val="00EE20AA"/>
    <w:rsid w:val="00EE3628"/>
    <w:rsid w:val="00EE59E5"/>
    <w:rsid w:val="00EF256D"/>
    <w:rsid w:val="00F055FF"/>
    <w:rsid w:val="00F3260F"/>
    <w:rsid w:val="00F3362A"/>
    <w:rsid w:val="00F45FC0"/>
    <w:rsid w:val="00F462DF"/>
    <w:rsid w:val="00F52006"/>
    <w:rsid w:val="00F64DCE"/>
    <w:rsid w:val="00F663F5"/>
    <w:rsid w:val="00F74C6C"/>
    <w:rsid w:val="00F77450"/>
    <w:rsid w:val="00F85750"/>
    <w:rsid w:val="00F967DE"/>
    <w:rsid w:val="00FC1FA4"/>
    <w:rsid w:val="00FD260E"/>
    <w:rsid w:val="00FD3F86"/>
    <w:rsid w:val="00FD417B"/>
    <w:rsid w:val="00FE0BAB"/>
    <w:rsid w:val="00FE3B7B"/>
    <w:rsid w:val="00FE3EC6"/>
    <w:rsid w:val="00FF27CE"/>
    <w:rsid w:val="00FF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917AB"/>
    <w:pPr>
      <w:spacing w:after="120" w:line="276" w:lineRule="auto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2F7B5C"/>
    <w:pPr>
      <w:keepNext/>
      <w:spacing w:after="0" w:line="240" w:lineRule="auto"/>
      <w:ind w:left="708" w:firstLine="708"/>
      <w:outlineLvl w:val="0"/>
    </w:pPr>
    <w:rPr>
      <w:rFonts w:ascii="Arial" w:eastAsia="Batang" w:hAnsi="Arial"/>
      <w:b/>
      <w:bCs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055F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E7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E747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E7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747A"/>
  </w:style>
  <w:style w:type="paragraph" w:styleId="Zpat">
    <w:name w:val="footer"/>
    <w:basedOn w:val="Normln"/>
    <w:link w:val="ZpatChar"/>
    <w:uiPriority w:val="99"/>
    <w:unhideWhenUsed/>
    <w:rsid w:val="00DE7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747A"/>
  </w:style>
  <w:style w:type="character" w:styleId="Hypertextovodkaz">
    <w:name w:val="Hyperlink"/>
    <w:uiPriority w:val="99"/>
    <w:semiHidden/>
    <w:unhideWhenUsed/>
    <w:rsid w:val="00164F2E"/>
    <w:rPr>
      <w:color w:val="0000FF"/>
      <w:u w:val="single"/>
    </w:rPr>
  </w:style>
  <w:style w:type="table" w:styleId="Mkatabulky">
    <w:name w:val="Table Grid"/>
    <w:basedOn w:val="Normlntabulka"/>
    <w:uiPriority w:val="59"/>
    <w:rsid w:val="00003C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ZarovnatdoblokuZa0b">
    <w:name w:val="Styl Zarovnat do bloku Za:  0 b."/>
    <w:basedOn w:val="Normln"/>
    <w:rsid w:val="003917AB"/>
    <w:pPr>
      <w:jc w:val="both"/>
    </w:pPr>
    <w:rPr>
      <w:rFonts w:eastAsia="Times New Roman"/>
      <w:szCs w:val="20"/>
    </w:rPr>
  </w:style>
  <w:style w:type="character" w:customStyle="1" w:styleId="platne1">
    <w:name w:val="platne1"/>
    <w:basedOn w:val="Standardnpsmoodstavce"/>
    <w:rsid w:val="00896437"/>
  </w:style>
  <w:style w:type="character" w:customStyle="1" w:styleId="platne">
    <w:name w:val="platne"/>
    <w:rsid w:val="00C1578F"/>
  </w:style>
  <w:style w:type="character" w:customStyle="1" w:styleId="preformatted">
    <w:name w:val="preformatted"/>
    <w:rsid w:val="00447E79"/>
  </w:style>
  <w:style w:type="paragraph" w:styleId="Odstavecseseznamem">
    <w:name w:val="List Paragraph"/>
    <w:basedOn w:val="Normln"/>
    <w:uiPriority w:val="34"/>
    <w:qFormat/>
    <w:rsid w:val="00297A30"/>
    <w:pPr>
      <w:spacing w:after="160" w:line="256" w:lineRule="auto"/>
      <w:ind w:left="720"/>
      <w:contextualSpacing/>
    </w:pPr>
    <w:rPr>
      <w:rFonts w:ascii="Calibri" w:hAnsi="Calibri"/>
    </w:rPr>
  </w:style>
  <w:style w:type="character" w:customStyle="1" w:styleId="nowrap">
    <w:name w:val="nowrap"/>
    <w:rsid w:val="000574F8"/>
  </w:style>
  <w:style w:type="paragraph" w:styleId="Nzev">
    <w:name w:val="Title"/>
    <w:basedOn w:val="Normln"/>
    <w:link w:val="NzevChar"/>
    <w:qFormat/>
    <w:rsid w:val="00633828"/>
    <w:pPr>
      <w:spacing w:after="0" w:line="240" w:lineRule="auto"/>
      <w:jc w:val="center"/>
    </w:pPr>
    <w:rPr>
      <w:rFonts w:ascii="Arial" w:eastAsia="Times New Roman" w:hAnsi="Arial"/>
      <w:b/>
      <w:sz w:val="48"/>
      <w:szCs w:val="20"/>
      <w:lang w:eastAsia="cs-CZ"/>
    </w:rPr>
  </w:style>
  <w:style w:type="character" w:customStyle="1" w:styleId="NzevChar">
    <w:name w:val="Název Char"/>
    <w:link w:val="Nzev"/>
    <w:rsid w:val="00633828"/>
    <w:rPr>
      <w:rFonts w:ascii="Arial" w:eastAsia="Times New Roman" w:hAnsi="Arial"/>
      <w:b/>
      <w:sz w:val="48"/>
    </w:rPr>
  </w:style>
  <w:style w:type="character" w:styleId="Siln">
    <w:name w:val="Strong"/>
    <w:uiPriority w:val="22"/>
    <w:qFormat/>
    <w:rsid w:val="00306737"/>
    <w:rPr>
      <w:b/>
      <w:bCs/>
    </w:rPr>
  </w:style>
  <w:style w:type="character" w:customStyle="1" w:styleId="Nadpis1Char">
    <w:name w:val="Nadpis 1 Char"/>
    <w:link w:val="Nadpis1"/>
    <w:rsid w:val="002F7B5C"/>
    <w:rPr>
      <w:rFonts w:ascii="Arial" w:eastAsia="Batang" w:hAnsi="Arial"/>
      <w:b/>
      <w:bCs/>
      <w:sz w:val="24"/>
      <w:szCs w:val="24"/>
    </w:rPr>
  </w:style>
  <w:style w:type="paragraph" w:customStyle="1" w:styleId="bene">
    <w:name w:val="beneš"/>
    <w:basedOn w:val="Normln"/>
    <w:rsid w:val="002F7B5C"/>
    <w:pPr>
      <w:spacing w:after="0" w:line="240" w:lineRule="auto"/>
      <w:jc w:val="center"/>
    </w:pPr>
    <w:rPr>
      <w:rFonts w:eastAsia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2F7B5C"/>
    <w:pPr>
      <w:tabs>
        <w:tab w:val="left" w:pos="1985"/>
      </w:tabs>
      <w:spacing w:after="0" w:line="240" w:lineRule="auto"/>
      <w:jc w:val="both"/>
    </w:pPr>
    <w:rPr>
      <w:rFonts w:ascii="Arial" w:eastAsia="Times New Roman" w:hAnsi="Arial"/>
      <w:szCs w:val="20"/>
      <w:lang w:eastAsia="cs-CZ"/>
    </w:rPr>
  </w:style>
  <w:style w:type="character" w:customStyle="1" w:styleId="ZkladntextChar">
    <w:name w:val="Základní text Char"/>
    <w:link w:val="Zkladntext"/>
    <w:rsid w:val="002F7B5C"/>
    <w:rPr>
      <w:rFonts w:ascii="Arial" w:eastAsia="Times New Roman" w:hAnsi="Arial"/>
      <w:sz w:val="22"/>
    </w:rPr>
  </w:style>
  <w:style w:type="character" w:customStyle="1" w:styleId="nounderline2">
    <w:name w:val="nounderline2"/>
    <w:rsid w:val="00FD417B"/>
  </w:style>
  <w:style w:type="character" w:styleId="Odkaznakoment">
    <w:name w:val="annotation reference"/>
    <w:uiPriority w:val="99"/>
    <w:semiHidden/>
    <w:unhideWhenUsed/>
    <w:rsid w:val="009F067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F0675"/>
    <w:pPr>
      <w:suppressAutoHyphens/>
      <w:spacing w:after="0" w:line="240" w:lineRule="auto"/>
    </w:pPr>
    <w:rPr>
      <w:rFonts w:eastAsia="Times New Roman"/>
      <w:sz w:val="20"/>
      <w:szCs w:val="20"/>
      <w:lang w:eastAsia="ar-SA"/>
    </w:rPr>
  </w:style>
  <w:style w:type="character" w:customStyle="1" w:styleId="TextkomenteChar">
    <w:name w:val="Text komentáře Char"/>
    <w:link w:val="Textkomente"/>
    <w:uiPriority w:val="99"/>
    <w:semiHidden/>
    <w:rsid w:val="009F0675"/>
    <w:rPr>
      <w:rFonts w:ascii="Times New Roman" w:eastAsia="Times New Roman" w:hAnsi="Times New Roman"/>
      <w:lang w:eastAsia="ar-SA"/>
    </w:rPr>
  </w:style>
  <w:style w:type="character" w:customStyle="1" w:styleId="Nadpis2Char">
    <w:name w:val="Nadpis 2 Char"/>
    <w:link w:val="Nadpis2"/>
    <w:uiPriority w:val="9"/>
    <w:semiHidden/>
    <w:rsid w:val="00F055FF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Bezmezer">
    <w:name w:val="No Spacing"/>
    <w:uiPriority w:val="1"/>
    <w:qFormat/>
    <w:rsid w:val="000E22C2"/>
    <w:pPr>
      <w:ind w:right="590" w:firstLine="3294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917AB"/>
    <w:pPr>
      <w:spacing w:after="120" w:line="276" w:lineRule="auto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2F7B5C"/>
    <w:pPr>
      <w:keepNext/>
      <w:spacing w:after="0" w:line="240" w:lineRule="auto"/>
      <w:ind w:left="708" w:firstLine="708"/>
      <w:outlineLvl w:val="0"/>
    </w:pPr>
    <w:rPr>
      <w:rFonts w:ascii="Arial" w:eastAsia="Batang" w:hAnsi="Arial"/>
      <w:b/>
      <w:bCs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055F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E7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E747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E7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747A"/>
  </w:style>
  <w:style w:type="paragraph" w:styleId="Zpat">
    <w:name w:val="footer"/>
    <w:basedOn w:val="Normln"/>
    <w:link w:val="ZpatChar"/>
    <w:uiPriority w:val="99"/>
    <w:unhideWhenUsed/>
    <w:rsid w:val="00DE7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747A"/>
  </w:style>
  <w:style w:type="character" w:styleId="Hypertextovodkaz">
    <w:name w:val="Hyperlink"/>
    <w:uiPriority w:val="99"/>
    <w:semiHidden/>
    <w:unhideWhenUsed/>
    <w:rsid w:val="00164F2E"/>
    <w:rPr>
      <w:color w:val="0000FF"/>
      <w:u w:val="single"/>
    </w:rPr>
  </w:style>
  <w:style w:type="table" w:styleId="Mkatabulky">
    <w:name w:val="Table Grid"/>
    <w:basedOn w:val="Normlntabulka"/>
    <w:uiPriority w:val="59"/>
    <w:rsid w:val="00003C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ZarovnatdoblokuZa0b">
    <w:name w:val="Styl Zarovnat do bloku Za:  0 b."/>
    <w:basedOn w:val="Normln"/>
    <w:rsid w:val="003917AB"/>
    <w:pPr>
      <w:jc w:val="both"/>
    </w:pPr>
    <w:rPr>
      <w:rFonts w:eastAsia="Times New Roman"/>
      <w:szCs w:val="20"/>
    </w:rPr>
  </w:style>
  <w:style w:type="character" w:customStyle="1" w:styleId="platne1">
    <w:name w:val="platne1"/>
    <w:basedOn w:val="Standardnpsmoodstavce"/>
    <w:rsid w:val="00896437"/>
  </w:style>
  <w:style w:type="character" w:customStyle="1" w:styleId="platne">
    <w:name w:val="platne"/>
    <w:rsid w:val="00C1578F"/>
  </w:style>
  <w:style w:type="character" w:customStyle="1" w:styleId="preformatted">
    <w:name w:val="preformatted"/>
    <w:rsid w:val="00447E79"/>
  </w:style>
  <w:style w:type="paragraph" w:styleId="Odstavecseseznamem">
    <w:name w:val="List Paragraph"/>
    <w:basedOn w:val="Normln"/>
    <w:uiPriority w:val="34"/>
    <w:qFormat/>
    <w:rsid w:val="00297A30"/>
    <w:pPr>
      <w:spacing w:after="160" w:line="256" w:lineRule="auto"/>
      <w:ind w:left="720"/>
      <w:contextualSpacing/>
    </w:pPr>
    <w:rPr>
      <w:rFonts w:ascii="Calibri" w:hAnsi="Calibri"/>
    </w:rPr>
  </w:style>
  <w:style w:type="character" w:customStyle="1" w:styleId="nowrap">
    <w:name w:val="nowrap"/>
    <w:rsid w:val="000574F8"/>
  </w:style>
  <w:style w:type="paragraph" w:styleId="Nzev">
    <w:name w:val="Title"/>
    <w:basedOn w:val="Normln"/>
    <w:link w:val="NzevChar"/>
    <w:qFormat/>
    <w:rsid w:val="00633828"/>
    <w:pPr>
      <w:spacing w:after="0" w:line="240" w:lineRule="auto"/>
      <w:jc w:val="center"/>
    </w:pPr>
    <w:rPr>
      <w:rFonts w:ascii="Arial" w:eastAsia="Times New Roman" w:hAnsi="Arial"/>
      <w:b/>
      <w:sz w:val="48"/>
      <w:szCs w:val="20"/>
      <w:lang w:eastAsia="cs-CZ"/>
    </w:rPr>
  </w:style>
  <w:style w:type="character" w:customStyle="1" w:styleId="NzevChar">
    <w:name w:val="Název Char"/>
    <w:link w:val="Nzev"/>
    <w:rsid w:val="00633828"/>
    <w:rPr>
      <w:rFonts w:ascii="Arial" w:eastAsia="Times New Roman" w:hAnsi="Arial"/>
      <w:b/>
      <w:sz w:val="48"/>
    </w:rPr>
  </w:style>
  <w:style w:type="character" w:styleId="Siln">
    <w:name w:val="Strong"/>
    <w:uiPriority w:val="22"/>
    <w:qFormat/>
    <w:rsid w:val="00306737"/>
    <w:rPr>
      <w:b/>
      <w:bCs/>
    </w:rPr>
  </w:style>
  <w:style w:type="character" w:customStyle="1" w:styleId="Nadpis1Char">
    <w:name w:val="Nadpis 1 Char"/>
    <w:link w:val="Nadpis1"/>
    <w:rsid w:val="002F7B5C"/>
    <w:rPr>
      <w:rFonts w:ascii="Arial" w:eastAsia="Batang" w:hAnsi="Arial"/>
      <w:b/>
      <w:bCs/>
      <w:sz w:val="24"/>
      <w:szCs w:val="24"/>
    </w:rPr>
  </w:style>
  <w:style w:type="paragraph" w:customStyle="1" w:styleId="bene">
    <w:name w:val="beneš"/>
    <w:basedOn w:val="Normln"/>
    <w:rsid w:val="002F7B5C"/>
    <w:pPr>
      <w:spacing w:after="0" w:line="240" w:lineRule="auto"/>
      <w:jc w:val="center"/>
    </w:pPr>
    <w:rPr>
      <w:rFonts w:eastAsia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2F7B5C"/>
    <w:pPr>
      <w:tabs>
        <w:tab w:val="left" w:pos="1985"/>
      </w:tabs>
      <w:spacing w:after="0" w:line="240" w:lineRule="auto"/>
      <w:jc w:val="both"/>
    </w:pPr>
    <w:rPr>
      <w:rFonts w:ascii="Arial" w:eastAsia="Times New Roman" w:hAnsi="Arial"/>
      <w:szCs w:val="20"/>
      <w:lang w:eastAsia="cs-CZ"/>
    </w:rPr>
  </w:style>
  <w:style w:type="character" w:customStyle="1" w:styleId="ZkladntextChar">
    <w:name w:val="Základní text Char"/>
    <w:link w:val="Zkladntext"/>
    <w:rsid w:val="002F7B5C"/>
    <w:rPr>
      <w:rFonts w:ascii="Arial" w:eastAsia="Times New Roman" w:hAnsi="Arial"/>
      <w:sz w:val="22"/>
    </w:rPr>
  </w:style>
  <w:style w:type="character" w:customStyle="1" w:styleId="nounderline2">
    <w:name w:val="nounderline2"/>
    <w:rsid w:val="00FD417B"/>
  </w:style>
  <w:style w:type="character" w:styleId="Odkaznakoment">
    <w:name w:val="annotation reference"/>
    <w:uiPriority w:val="99"/>
    <w:semiHidden/>
    <w:unhideWhenUsed/>
    <w:rsid w:val="009F067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F0675"/>
    <w:pPr>
      <w:suppressAutoHyphens/>
      <w:spacing w:after="0" w:line="240" w:lineRule="auto"/>
    </w:pPr>
    <w:rPr>
      <w:rFonts w:eastAsia="Times New Roman"/>
      <w:sz w:val="20"/>
      <w:szCs w:val="20"/>
      <w:lang w:eastAsia="ar-SA"/>
    </w:rPr>
  </w:style>
  <w:style w:type="character" w:customStyle="1" w:styleId="TextkomenteChar">
    <w:name w:val="Text komentáře Char"/>
    <w:link w:val="Textkomente"/>
    <w:uiPriority w:val="99"/>
    <w:semiHidden/>
    <w:rsid w:val="009F0675"/>
    <w:rPr>
      <w:rFonts w:ascii="Times New Roman" w:eastAsia="Times New Roman" w:hAnsi="Times New Roman"/>
      <w:lang w:eastAsia="ar-SA"/>
    </w:rPr>
  </w:style>
  <w:style w:type="character" w:customStyle="1" w:styleId="Nadpis2Char">
    <w:name w:val="Nadpis 2 Char"/>
    <w:link w:val="Nadpis2"/>
    <w:uiPriority w:val="9"/>
    <w:semiHidden/>
    <w:rsid w:val="00F055FF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Bezmezer">
    <w:name w:val="No Spacing"/>
    <w:uiPriority w:val="1"/>
    <w:qFormat/>
    <w:rsid w:val="000E22C2"/>
    <w:pPr>
      <w:ind w:right="590" w:firstLine="3294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8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30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678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18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33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07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078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343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866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8681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512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6257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1072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585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61876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81205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9894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818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2942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6263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8394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7623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7948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9540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65953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5486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0305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7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741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1069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5066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56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852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3648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8365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586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09890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09235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50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334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4082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6285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1455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0820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5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C42615B704CD4888C845D0B8453634" ma:contentTypeVersion="0" ma:contentTypeDescription="Vytvoří nový dokument" ma:contentTypeScope="" ma:versionID="490fd29eb88332644d5c2be27af2dfe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871537015a3406a1fd0626bded4b8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AE58A9D-B60A-4920-AE77-227EAEEE155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61A68AE-0FE4-45D6-B669-540CE3C0A7B3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1EE8087-9517-4C87-BBB3-52D3D883D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F63DE88-7841-458F-B5EE-F6F0AFF6CB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3465B0-434B-4345-A175-9C59C8966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1685</Words>
  <Characters>9947</Characters>
  <Application>Microsoft Office Word</Application>
  <DocSecurity>4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Vážený pane a paní</vt:lpstr>
    </vt:vector>
  </TitlesOfParts>
  <Company>xxx</Company>
  <LinksUpToDate>false</LinksUpToDate>
  <CharactersWithSpaces>11609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pane a paní</dc:title>
  <dc:creator>xxx</dc:creator>
  <cp:lastModifiedBy>Renáta Mrkvová</cp:lastModifiedBy>
  <cp:revision>2</cp:revision>
  <cp:lastPrinted>2017-12-13T14:30:00Z</cp:lastPrinted>
  <dcterms:created xsi:type="dcterms:W3CDTF">2017-12-28T08:03:00Z</dcterms:created>
  <dcterms:modified xsi:type="dcterms:W3CDTF">2017-12-28T08:03:00Z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</Properties>
</file>