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8F8A" w14:textId="77777777" w:rsidR="009F7A4D" w:rsidRPr="008D0AD9" w:rsidRDefault="00ED3579" w:rsidP="008062F0">
      <w:pPr>
        <w:spacing w:after="240" w:line="276" w:lineRule="auto"/>
        <w:jc w:val="center"/>
        <w:rPr>
          <w:b/>
          <w:bCs/>
          <w:smallCaps/>
          <w:sz w:val="28"/>
          <w:szCs w:val="28"/>
        </w:rPr>
      </w:pPr>
      <w:r w:rsidRPr="008D0AD9">
        <w:rPr>
          <w:b/>
          <w:bCs/>
          <w:smallCaps/>
          <w:sz w:val="28"/>
          <w:szCs w:val="28"/>
        </w:rPr>
        <w:t>SMLOUVA O DÍLO</w:t>
      </w:r>
    </w:p>
    <w:p w14:paraId="43E8756D" w14:textId="77777777" w:rsidR="00ED3579" w:rsidRPr="008D0AD9" w:rsidRDefault="00ED3579" w:rsidP="008062F0">
      <w:pPr>
        <w:pStyle w:val="Nzevsmlouvy"/>
        <w:spacing w:line="276" w:lineRule="auto"/>
        <w:jc w:val="both"/>
        <w:rPr>
          <w:b w:val="0"/>
          <w:bCs/>
          <w:sz w:val="22"/>
          <w:szCs w:val="22"/>
        </w:rPr>
      </w:pPr>
      <w:r w:rsidRPr="008D0AD9">
        <w:rPr>
          <w:b w:val="0"/>
          <w:bCs/>
          <w:sz w:val="22"/>
          <w:szCs w:val="22"/>
        </w:rPr>
        <w:t>uzavřená níže uvedeného dne, měsíce a roku podle ustanovení § 2586 a násl. zákona č. 89/2012 Sb., občanský zákoník, v platném znění (dále jen „</w:t>
      </w:r>
      <w:r w:rsidRPr="008D0AD9">
        <w:rPr>
          <w:bCs/>
          <w:sz w:val="22"/>
          <w:szCs w:val="22"/>
        </w:rPr>
        <w:t>občanský zákoník</w:t>
      </w:r>
      <w:r w:rsidRPr="008D0AD9">
        <w:rPr>
          <w:b w:val="0"/>
          <w:bCs/>
          <w:sz w:val="22"/>
          <w:szCs w:val="22"/>
        </w:rPr>
        <w:t>“), a na základě zákona č. 134/2016 Sb., o zadávání veřejných zakázek, ve znění pozdějších předpisů, mezi níže uvedenými smluvními stranami (dále jen „</w:t>
      </w:r>
      <w:r w:rsidRPr="008D0AD9">
        <w:rPr>
          <w:bCs/>
          <w:sz w:val="22"/>
          <w:szCs w:val="22"/>
        </w:rPr>
        <w:t>smlouva</w:t>
      </w:r>
      <w:r w:rsidRPr="008D0AD9">
        <w:rPr>
          <w:b w:val="0"/>
          <w:bCs/>
          <w:sz w:val="22"/>
          <w:szCs w:val="22"/>
        </w:rPr>
        <w:t xml:space="preserve">“): </w:t>
      </w:r>
    </w:p>
    <w:p w14:paraId="47EDBDB3" w14:textId="77777777" w:rsidR="009F7A4D" w:rsidRPr="008D0AD9" w:rsidRDefault="009F7A4D" w:rsidP="008062F0">
      <w:pPr>
        <w:spacing w:line="276" w:lineRule="auto"/>
        <w:rPr>
          <w:smallCaps/>
        </w:rPr>
      </w:pPr>
    </w:p>
    <w:p w14:paraId="06935379" w14:textId="1EF87E6B" w:rsidR="00ED3579" w:rsidRPr="008D0AD9" w:rsidRDefault="00ED3579" w:rsidP="001D7AC6">
      <w:pPr>
        <w:pStyle w:val="Smluvnstrana"/>
        <w:widowControl w:val="0"/>
        <w:numPr>
          <w:ilvl w:val="0"/>
          <w:numId w:val="10"/>
        </w:numPr>
        <w:tabs>
          <w:tab w:val="left" w:pos="567"/>
        </w:tabs>
        <w:spacing w:after="0" w:line="276" w:lineRule="auto"/>
        <w:ind w:left="567" w:hanging="567"/>
        <w:jc w:val="left"/>
        <w:rPr>
          <w:rFonts w:ascii="Corbel" w:hAnsi="Corbel"/>
          <w:bCs/>
          <w:szCs w:val="22"/>
        </w:rPr>
      </w:pPr>
      <w:r w:rsidRPr="008D0AD9">
        <w:rPr>
          <w:rFonts w:ascii="Corbel" w:hAnsi="Corbel"/>
          <w:bCs/>
          <w:szCs w:val="22"/>
        </w:rPr>
        <w:t xml:space="preserve">Vodárna Káraný, a.s. </w:t>
      </w:r>
      <w:r w:rsidR="003A6719">
        <w:rPr>
          <w:rFonts w:ascii="Corbel" w:hAnsi="Corbel"/>
          <w:bCs/>
          <w:szCs w:val="22"/>
        </w:rPr>
        <w:t xml:space="preserve">  </w:t>
      </w:r>
      <w:r w:rsidR="003A6719" w:rsidRPr="003A6719">
        <w:rPr>
          <w:rFonts w:ascii="Corbel" w:hAnsi="Corbel"/>
          <w:bCs/>
          <w:i/>
          <w:iCs/>
          <w:szCs w:val="22"/>
        </w:rPr>
        <w:t>č.j.: 87/2026</w:t>
      </w:r>
    </w:p>
    <w:p w14:paraId="613F6E86" w14:textId="77777777" w:rsidR="00AB2D58" w:rsidRDefault="00ED3579" w:rsidP="00440DAE">
      <w:pPr>
        <w:pStyle w:val="Smluvnstrana"/>
        <w:widowControl w:val="0"/>
        <w:tabs>
          <w:tab w:val="left" w:pos="588"/>
        </w:tabs>
        <w:spacing w:after="0" w:line="276" w:lineRule="auto"/>
        <w:jc w:val="left"/>
        <w:rPr>
          <w:rFonts w:ascii="Corbel" w:hAnsi="Corbel"/>
          <w:b w:val="0"/>
          <w:bCs/>
          <w:szCs w:val="22"/>
        </w:rPr>
      </w:pPr>
      <w:r w:rsidRPr="008D0AD9">
        <w:rPr>
          <w:rFonts w:ascii="Corbel" w:hAnsi="Corbel"/>
          <w:b w:val="0"/>
          <w:bCs/>
          <w:szCs w:val="22"/>
        </w:rPr>
        <w:tab/>
      </w:r>
      <w:r w:rsidR="00AB2D58" w:rsidRPr="008D0AD9">
        <w:rPr>
          <w:rFonts w:ascii="Corbel" w:hAnsi="Corbel"/>
          <w:b w:val="0"/>
          <w:bCs/>
          <w:szCs w:val="22"/>
        </w:rPr>
        <w:t xml:space="preserve">se sídlem: </w:t>
      </w:r>
      <w:r w:rsidR="00AB2D58" w:rsidRPr="007A23E4">
        <w:rPr>
          <w:rFonts w:ascii="Corbel" w:hAnsi="Corbel"/>
          <w:b w:val="0"/>
          <w:bCs/>
          <w:szCs w:val="22"/>
        </w:rPr>
        <w:tab/>
        <w:t>Řásnovka 770/8, Staré Město, 11000 Praha 1</w:t>
      </w:r>
    </w:p>
    <w:p w14:paraId="5CF5FB75" w14:textId="5FA603F9" w:rsidR="00ED3579" w:rsidRPr="008D0AD9" w:rsidRDefault="00AB2D58" w:rsidP="00440DAE">
      <w:pPr>
        <w:pStyle w:val="Smluvnstrana"/>
        <w:widowControl w:val="0"/>
        <w:tabs>
          <w:tab w:val="left" w:pos="567"/>
          <w:tab w:val="left" w:pos="2100"/>
        </w:tabs>
        <w:spacing w:after="0" w:line="276" w:lineRule="auto"/>
        <w:jc w:val="left"/>
        <w:rPr>
          <w:rFonts w:ascii="Corbel" w:hAnsi="Corbel"/>
          <w:b w:val="0"/>
          <w:bCs/>
          <w:szCs w:val="22"/>
        </w:rPr>
      </w:pPr>
      <w:r>
        <w:rPr>
          <w:rFonts w:ascii="Corbel" w:hAnsi="Corbel"/>
          <w:b w:val="0"/>
          <w:bCs/>
          <w:szCs w:val="22"/>
        </w:rPr>
        <w:tab/>
      </w:r>
      <w:r w:rsidR="00ED3579" w:rsidRPr="008D0AD9">
        <w:rPr>
          <w:rFonts w:ascii="Corbel" w:hAnsi="Corbel"/>
          <w:b w:val="0"/>
          <w:bCs/>
          <w:szCs w:val="22"/>
        </w:rPr>
        <w:t>IČ</w:t>
      </w:r>
      <w:r w:rsidR="007430E2" w:rsidRPr="008D0AD9">
        <w:rPr>
          <w:rFonts w:ascii="Corbel" w:hAnsi="Corbel"/>
          <w:b w:val="0"/>
          <w:bCs/>
          <w:szCs w:val="22"/>
        </w:rPr>
        <w:t>O</w:t>
      </w:r>
      <w:r w:rsidR="00ED3579" w:rsidRPr="008D0AD9">
        <w:rPr>
          <w:rFonts w:ascii="Corbel" w:hAnsi="Corbel"/>
          <w:b w:val="0"/>
          <w:bCs/>
          <w:szCs w:val="22"/>
        </w:rPr>
        <w:t xml:space="preserve">: </w:t>
      </w:r>
      <w:r w:rsidR="00440DAE">
        <w:rPr>
          <w:rFonts w:ascii="Corbel" w:hAnsi="Corbel"/>
          <w:b w:val="0"/>
          <w:bCs/>
          <w:szCs w:val="22"/>
        </w:rPr>
        <w:tab/>
      </w:r>
      <w:r w:rsidR="00ED3579" w:rsidRPr="008D0AD9">
        <w:rPr>
          <w:rFonts w:ascii="Corbel" w:hAnsi="Corbel"/>
          <w:b w:val="0"/>
          <w:bCs/>
          <w:szCs w:val="22"/>
        </w:rPr>
        <w:t>29148995</w:t>
      </w:r>
    </w:p>
    <w:p w14:paraId="63BCA1AD" w14:textId="53A16F9B" w:rsidR="00ED3579" w:rsidRPr="008D0AD9" w:rsidRDefault="00ED3579" w:rsidP="00440DAE">
      <w:pPr>
        <w:pStyle w:val="Smluvnstrana"/>
        <w:widowControl w:val="0"/>
        <w:tabs>
          <w:tab w:val="left" w:pos="567"/>
          <w:tab w:val="left" w:pos="2100"/>
        </w:tabs>
        <w:spacing w:after="0" w:line="276" w:lineRule="auto"/>
        <w:jc w:val="left"/>
        <w:rPr>
          <w:rFonts w:ascii="Corbel" w:hAnsi="Corbel"/>
          <w:b w:val="0"/>
          <w:bCs/>
          <w:szCs w:val="22"/>
        </w:rPr>
      </w:pPr>
      <w:r w:rsidRPr="008D0AD9">
        <w:rPr>
          <w:rFonts w:ascii="Corbel" w:hAnsi="Corbel"/>
          <w:b w:val="0"/>
          <w:bCs/>
          <w:szCs w:val="22"/>
        </w:rPr>
        <w:tab/>
        <w:t xml:space="preserve">DIČ: </w:t>
      </w:r>
      <w:r w:rsidR="00440DAE">
        <w:rPr>
          <w:rFonts w:ascii="Corbel" w:hAnsi="Corbel"/>
          <w:b w:val="0"/>
          <w:bCs/>
          <w:szCs w:val="22"/>
        </w:rPr>
        <w:tab/>
      </w:r>
      <w:r w:rsidRPr="008D0AD9">
        <w:rPr>
          <w:rFonts w:ascii="Corbel" w:hAnsi="Corbel"/>
          <w:b w:val="0"/>
          <w:bCs/>
          <w:szCs w:val="22"/>
        </w:rPr>
        <w:t>CZ29148995</w:t>
      </w:r>
    </w:p>
    <w:p w14:paraId="6CCECF21" w14:textId="193234C9" w:rsidR="00ED3579" w:rsidRPr="008D0AD9" w:rsidRDefault="00ED3579" w:rsidP="008062F0">
      <w:pPr>
        <w:pStyle w:val="Smluvnstrana"/>
        <w:widowControl w:val="0"/>
        <w:tabs>
          <w:tab w:val="left" w:pos="567"/>
        </w:tabs>
        <w:spacing w:after="0" w:line="276" w:lineRule="auto"/>
        <w:ind w:left="567" w:hanging="567"/>
        <w:jc w:val="left"/>
        <w:rPr>
          <w:rFonts w:ascii="Corbel" w:hAnsi="Corbel"/>
          <w:b w:val="0"/>
          <w:bCs/>
          <w:szCs w:val="22"/>
        </w:rPr>
      </w:pPr>
      <w:r w:rsidRPr="008D0AD9">
        <w:rPr>
          <w:rFonts w:ascii="Corbel" w:hAnsi="Corbel"/>
          <w:b w:val="0"/>
          <w:bCs/>
          <w:szCs w:val="22"/>
        </w:rPr>
        <w:tab/>
        <w:t xml:space="preserve">zapsaná v obchodním rejstříku vedeném Městským soudem v Praze, </w:t>
      </w:r>
      <w:r w:rsidR="005938CA">
        <w:rPr>
          <w:rFonts w:ascii="Corbel" w:hAnsi="Corbel"/>
          <w:b w:val="0"/>
          <w:bCs/>
          <w:szCs w:val="22"/>
        </w:rPr>
        <w:t>sp. zn.</w:t>
      </w:r>
      <w:r w:rsidRPr="008D0AD9">
        <w:rPr>
          <w:rFonts w:ascii="Corbel" w:hAnsi="Corbel"/>
          <w:b w:val="0"/>
          <w:bCs/>
          <w:szCs w:val="22"/>
        </w:rPr>
        <w:t xml:space="preserve"> B 18857</w:t>
      </w:r>
      <w:r w:rsidRPr="008D0AD9">
        <w:rPr>
          <w:rFonts w:ascii="Corbel" w:hAnsi="Corbel"/>
          <w:b w:val="0"/>
          <w:bCs/>
          <w:szCs w:val="22"/>
        </w:rPr>
        <w:tab/>
      </w:r>
    </w:p>
    <w:p w14:paraId="54ED1E85" w14:textId="77777777" w:rsidR="00ED3579" w:rsidRPr="008D0AD9" w:rsidRDefault="00ED3579" w:rsidP="008062F0">
      <w:pPr>
        <w:pStyle w:val="Smluvnstrana"/>
        <w:widowControl w:val="0"/>
        <w:tabs>
          <w:tab w:val="left" w:pos="567"/>
        </w:tabs>
        <w:spacing w:after="0" w:line="276" w:lineRule="auto"/>
        <w:ind w:left="567" w:hanging="567"/>
        <w:jc w:val="left"/>
        <w:rPr>
          <w:rFonts w:ascii="Corbel" w:hAnsi="Corbel"/>
          <w:b w:val="0"/>
          <w:bCs/>
          <w:szCs w:val="22"/>
        </w:rPr>
      </w:pPr>
      <w:r w:rsidRPr="008D0AD9">
        <w:rPr>
          <w:rFonts w:ascii="Corbel" w:hAnsi="Corbel"/>
          <w:b w:val="0"/>
          <w:bCs/>
          <w:szCs w:val="22"/>
        </w:rPr>
        <w:tab/>
        <w:t xml:space="preserve">zastoupená: </w:t>
      </w:r>
      <w:r w:rsidRPr="008D0AD9">
        <w:rPr>
          <w:rFonts w:ascii="Corbel" w:hAnsi="Corbel"/>
          <w:b w:val="0"/>
          <w:bCs/>
          <w:szCs w:val="22"/>
        </w:rPr>
        <w:tab/>
        <w:t>Janem Kučerou, předsedou představenstva</w:t>
      </w:r>
    </w:p>
    <w:p w14:paraId="27B8C622" w14:textId="77777777" w:rsidR="00ED3579" w:rsidRPr="008D0AD9" w:rsidRDefault="00ED3579" w:rsidP="008062F0">
      <w:pPr>
        <w:pStyle w:val="Smluvnstrana"/>
        <w:widowControl w:val="0"/>
        <w:tabs>
          <w:tab w:val="left" w:pos="567"/>
        </w:tabs>
        <w:spacing w:after="0" w:line="276" w:lineRule="auto"/>
        <w:ind w:left="567" w:hanging="567"/>
        <w:jc w:val="left"/>
        <w:rPr>
          <w:rFonts w:ascii="Corbel" w:hAnsi="Corbel"/>
          <w:b w:val="0"/>
          <w:bCs/>
          <w:szCs w:val="22"/>
        </w:rPr>
      </w:pPr>
      <w:r w:rsidRPr="008D0AD9">
        <w:rPr>
          <w:rFonts w:ascii="Corbel" w:hAnsi="Corbel"/>
          <w:b w:val="0"/>
          <w:bCs/>
          <w:szCs w:val="22"/>
        </w:rPr>
        <w:tab/>
      </w:r>
      <w:r w:rsidRPr="008D0AD9">
        <w:rPr>
          <w:rFonts w:ascii="Corbel" w:hAnsi="Corbel"/>
          <w:b w:val="0"/>
          <w:bCs/>
          <w:szCs w:val="22"/>
        </w:rPr>
        <w:tab/>
      </w:r>
      <w:r w:rsidRPr="008D0AD9">
        <w:rPr>
          <w:rFonts w:ascii="Corbel" w:hAnsi="Corbel"/>
          <w:b w:val="0"/>
          <w:bCs/>
          <w:szCs w:val="22"/>
        </w:rPr>
        <w:tab/>
      </w:r>
      <w:r w:rsidRPr="008D0AD9">
        <w:rPr>
          <w:rFonts w:ascii="Corbel" w:hAnsi="Corbel"/>
          <w:b w:val="0"/>
          <w:bCs/>
          <w:szCs w:val="22"/>
        </w:rPr>
        <w:tab/>
        <w:t>Mgr. Markem Skalickým, členem představenstva</w:t>
      </w:r>
    </w:p>
    <w:p w14:paraId="7695DCD1" w14:textId="0B9EC215" w:rsidR="00ED3579" w:rsidRPr="008D0AD9" w:rsidRDefault="00614902" w:rsidP="008062F0">
      <w:pPr>
        <w:pStyle w:val="Smluvnstrana"/>
        <w:widowControl w:val="0"/>
        <w:tabs>
          <w:tab w:val="left" w:pos="567"/>
        </w:tabs>
        <w:spacing w:after="0" w:line="276" w:lineRule="auto"/>
        <w:ind w:left="567" w:hanging="567"/>
        <w:jc w:val="left"/>
        <w:rPr>
          <w:rFonts w:ascii="Corbel" w:hAnsi="Corbel"/>
          <w:b w:val="0"/>
          <w:bCs/>
          <w:szCs w:val="22"/>
        </w:rPr>
      </w:pPr>
      <w:r>
        <w:rPr>
          <w:rFonts w:ascii="Corbel" w:hAnsi="Corbel"/>
          <w:b w:val="0"/>
          <w:bCs/>
          <w:szCs w:val="22"/>
        </w:rPr>
        <w:tab/>
      </w:r>
      <w:r w:rsidR="00ED3579" w:rsidRPr="008D0AD9">
        <w:rPr>
          <w:rFonts w:ascii="Corbel" w:hAnsi="Corbel"/>
          <w:b w:val="0"/>
          <w:bCs/>
          <w:szCs w:val="22"/>
        </w:rPr>
        <w:t>(dále jen „</w:t>
      </w:r>
      <w:r w:rsidR="00ED3579" w:rsidRPr="008D0AD9">
        <w:rPr>
          <w:rFonts w:ascii="Corbel" w:hAnsi="Corbel"/>
          <w:bCs/>
          <w:szCs w:val="22"/>
        </w:rPr>
        <w:t>objednatel</w:t>
      </w:r>
      <w:r w:rsidR="00ED3579" w:rsidRPr="008D0AD9">
        <w:rPr>
          <w:rFonts w:ascii="Corbel" w:hAnsi="Corbel"/>
          <w:b w:val="0"/>
          <w:bCs/>
          <w:szCs w:val="22"/>
        </w:rPr>
        <w:t>“)</w:t>
      </w:r>
    </w:p>
    <w:p w14:paraId="6E452F4A" w14:textId="77777777" w:rsidR="00ED3579" w:rsidRPr="008D0AD9" w:rsidRDefault="00ED3579" w:rsidP="008062F0">
      <w:pPr>
        <w:widowControl w:val="0"/>
        <w:spacing w:line="276" w:lineRule="auto"/>
      </w:pPr>
    </w:p>
    <w:p w14:paraId="6F342357" w14:textId="77777777" w:rsidR="00ED3579" w:rsidRPr="008D0AD9" w:rsidRDefault="00ED3579" w:rsidP="008062F0">
      <w:pPr>
        <w:widowControl w:val="0"/>
        <w:spacing w:line="276" w:lineRule="auto"/>
      </w:pPr>
      <w:r w:rsidRPr="008D0AD9">
        <w:t>a</w:t>
      </w:r>
    </w:p>
    <w:p w14:paraId="3E3CAB61" w14:textId="77777777" w:rsidR="00ED3579" w:rsidRPr="008D0AD9" w:rsidRDefault="00ED3579" w:rsidP="008062F0">
      <w:pPr>
        <w:pStyle w:val="Tabulkatext"/>
        <w:widowControl w:val="0"/>
        <w:spacing w:before="0" w:after="0" w:line="276" w:lineRule="auto"/>
        <w:outlineLvl w:val="0"/>
        <w:rPr>
          <w:rStyle w:val="Siln"/>
          <w:szCs w:val="22"/>
        </w:rPr>
      </w:pPr>
    </w:p>
    <w:p w14:paraId="38877BEF" w14:textId="1A80557B" w:rsidR="00ED3579" w:rsidRPr="001D7AC6" w:rsidRDefault="00CD6370" w:rsidP="001D7AC6">
      <w:pPr>
        <w:pStyle w:val="Smluvnstrana"/>
        <w:widowControl w:val="0"/>
        <w:numPr>
          <w:ilvl w:val="0"/>
          <w:numId w:val="10"/>
        </w:numPr>
        <w:spacing w:after="0" w:line="276" w:lineRule="auto"/>
        <w:ind w:left="567" w:hanging="567"/>
        <w:jc w:val="left"/>
        <w:rPr>
          <w:rFonts w:ascii="Corbel" w:hAnsi="Corbel"/>
          <w:bCs/>
          <w:szCs w:val="22"/>
        </w:rPr>
      </w:pPr>
      <w:r w:rsidRPr="001D7AC6">
        <w:rPr>
          <w:rFonts w:ascii="Corbel" w:hAnsi="Corbel"/>
          <w:bCs/>
          <w:szCs w:val="22"/>
        </w:rPr>
        <w:t>TELE DATA CONTROL, spol. s r.o.</w:t>
      </w:r>
    </w:p>
    <w:p w14:paraId="7E41011F" w14:textId="44DBEF01" w:rsidR="00AB2D58" w:rsidRPr="008D0AD9" w:rsidRDefault="00AB2D58" w:rsidP="008062F0">
      <w:pPr>
        <w:pStyle w:val="Smluvnstrana"/>
        <w:widowControl w:val="0"/>
        <w:spacing w:after="0" w:line="276" w:lineRule="auto"/>
        <w:ind w:firstLine="567"/>
        <w:rPr>
          <w:rFonts w:ascii="Corbel" w:hAnsi="Corbel"/>
          <w:bCs/>
          <w:szCs w:val="22"/>
        </w:rPr>
      </w:pPr>
      <w:r w:rsidRPr="008D0AD9">
        <w:rPr>
          <w:rFonts w:ascii="Corbel" w:hAnsi="Corbel"/>
          <w:b w:val="0"/>
          <w:bCs/>
          <w:szCs w:val="22"/>
        </w:rPr>
        <w:t xml:space="preserve">se sídlem: </w:t>
      </w:r>
      <w:r w:rsidR="0068728E">
        <w:rPr>
          <w:rFonts w:ascii="Corbel" w:hAnsi="Corbel"/>
          <w:b w:val="0"/>
          <w:bCs/>
          <w:szCs w:val="22"/>
        </w:rPr>
        <w:tab/>
      </w:r>
      <w:r w:rsidR="00237111">
        <w:rPr>
          <w:rFonts w:ascii="Corbel" w:hAnsi="Corbel"/>
          <w:b w:val="0"/>
          <w:bCs/>
          <w:szCs w:val="22"/>
        </w:rPr>
        <w:t>Pod Jarovem 2236/6, Praha 3, 130 00</w:t>
      </w:r>
    </w:p>
    <w:p w14:paraId="40AA558B" w14:textId="1BA1FE14" w:rsidR="00ED3579" w:rsidRPr="008D0AD9" w:rsidRDefault="00ED3579" w:rsidP="008062F0">
      <w:pPr>
        <w:pStyle w:val="Smluvnstrana"/>
        <w:widowControl w:val="0"/>
        <w:spacing w:after="0" w:line="276" w:lineRule="auto"/>
        <w:ind w:firstLine="567"/>
        <w:rPr>
          <w:rFonts w:ascii="Corbel" w:hAnsi="Corbel"/>
          <w:b w:val="0"/>
          <w:bCs/>
          <w:szCs w:val="22"/>
        </w:rPr>
      </w:pPr>
      <w:r w:rsidRPr="008D0AD9">
        <w:rPr>
          <w:rFonts w:ascii="Corbel" w:hAnsi="Corbel"/>
          <w:b w:val="0"/>
          <w:bCs/>
          <w:szCs w:val="22"/>
        </w:rPr>
        <w:t>IČ</w:t>
      </w:r>
      <w:r w:rsidR="007430E2" w:rsidRPr="008D0AD9">
        <w:rPr>
          <w:rFonts w:ascii="Corbel" w:hAnsi="Corbel"/>
          <w:b w:val="0"/>
          <w:bCs/>
          <w:szCs w:val="22"/>
        </w:rPr>
        <w:t>O</w:t>
      </w:r>
      <w:r w:rsidRPr="008D0AD9">
        <w:rPr>
          <w:rFonts w:ascii="Corbel" w:hAnsi="Corbel"/>
          <w:b w:val="0"/>
          <w:bCs/>
          <w:szCs w:val="22"/>
        </w:rPr>
        <w:t xml:space="preserve">: </w:t>
      </w:r>
      <w:r w:rsidR="0068728E">
        <w:rPr>
          <w:rFonts w:ascii="Corbel" w:hAnsi="Corbel"/>
          <w:b w:val="0"/>
          <w:bCs/>
          <w:szCs w:val="22"/>
        </w:rPr>
        <w:tab/>
      </w:r>
      <w:r w:rsidR="0068728E">
        <w:rPr>
          <w:rFonts w:ascii="Corbel" w:hAnsi="Corbel"/>
          <w:b w:val="0"/>
          <w:bCs/>
          <w:szCs w:val="22"/>
        </w:rPr>
        <w:tab/>
      </w:r>
      <w:r w:rsidR="00237111">
        <w:rPr>
          <w:rFonts w:ascii="Corbel" w:hAnsi="Corbel"/>
          <w:b w:val="0"/>
          <w:bCs/>
          <w:szCs w:val="22"/>
        </w:rPr>
        <w:t>44264682</w:t>
      </w:r>
    </w:p>
    <w:p w14:paraId="61A0878A" w14:textId="110DC20D" w:rsidR="00ED3579" w:rsidRPr="008D0AD9" w:rsidRDefault="00ED3579" w:rsidP="008062F0">
      <w:pPr>
        <w:pStyle w:val="Smluvnstrana"/>
        <w:widowControl w:val="0"/>
        <w:spacing w:after="0" w:line="276" w:lineRule="auto"/>
        <w:ind w:firstLine="567"/>
        <w:jc w:val="left"/>
        <w:rPr>
          <w:rFonts w:ascii="Corbel" w:hAnsi="Corbel"/>
          <w:bCs/>
          <w:szCs w:val="22"/>
        </w:rPr>
      </w:pPr>
      <w:r w:rsidRPr="008D0AD9">
        <w:rPr>
          <w:rFonts w:ascii="Corbel" w:hAnsi="Corbel"/>
          <w:b w:val="0"/>
          <w:bCs/>
          <w:szCs w:val="22"/>
        </w:rPr>
        <w:t xml:space="preserve">DIČ: </w:t>
      </w:r>
      <w:r w:rsidR="0068728E">
        <w:rPr>
          <w:rFonts w:ascii="Corbel" w:hAnsi="Corbel"/>
          <w:b w:val="0"/>
          <w:bCs/>
          <w:szCs w:val="22"/>
        </w:rPr>
        <w:tab/>
      </w:r>
      <w:r w:rsidR="0068728E">
        <w:rPr>
          <w:rFonts w:ascii="Corbel" w:hAnsi="Corbel"/>
          <w:b w:val="0"/>
          <w:bCs/>
          <w:szCs w:val="22"/>
        </w:rPr>
        <w:tab/>
      </w:r>
      <w:r w:rsidR="00237111">
        <w:rPr>
          <w:rFonts w:ascii="Corbel" w:hAnsi="Corbel"/>
          <w:b w:val="0"/>
          <w:bCs/>
          <w:szCs w:val="22"/>
        </w:rPr>
        <w:t>CZ44264682</w:t>
      </w:r>
    </w:p>
    <w:p w14:paraId="594690C4" w14:textId="2FE15A17" w:rsidR="00907170" w:rsidRPr="008D0AD9" w:rsidRDefault="00ED3579" w:rsidP="008062F0">
      <w:pPr>
        <w:pStyle w:val="Smluvnstrana"/>
        <w:spacing w:after="0" w:line="276" w:lineRule="auto"/>
        <w:ind w:left="567"/>
        <w:rPr>
          <w:rFonts w:ascii="Corbel" w:hAnsi="Corbel"/>
          <w:b w:val="0"/>
          <w:bCs/>
          <w:szCs w:val="22"/>
        </w:rPr>
      </w:pPr>
      <w:r w:rsidRPr="008D0AD9">
        <w:rPr>
          <w:rFonts w:ascii="Corbel" w:hAnsi="Corbel"/>
          <w:b w:val="0"/>
          <w:bCs/>
          <w:szCs w:val="22"/>
        </w:rPr>
        <w:t xml:space="preserve">zapsaná v obchodním rejstříku vedeném </w:t>
      </w:r>
      <w:r w:rsidR="00237111">
        <w:rPr>
          <w:rFonts w:ascii="Corbel" w:hAnsi="Corbel"/>
          <w:b w:val="0"/>
          <w:bCs/>
          <w:szCs w:val="22"/>
        </w:rPr>
        <w:t>Městským soudem v Praze</w:t>
      </w:r>
      <w:r w:rsidR="00863A59">
        <w:rPr>
          <w:rFonts w:ascii="Corbel" w:hAnsi="Corbel"/>
          <w:b w:val="0"/>
          <w:bCs/>
          <w:szCs w:val="22"/>
        </w:rPr>
        <w:t>, sp. zn.:</w:t>
      </w:r>
      <w:r w:rsidR="00237111">
        <w:rPr>
          <w:rFonts w:ascii="Corbel" w:hAnsi="Corbel"/>
          <w:b w:val="0"/>
          <w:bCs/>
          <w:szCs w:val="22"/>
        </w:rPr>
        <w:t xml:space="preserve"> C 6921</w:t>
      </w:r>
    </w:p>
    <w:p w14:paraId="032CA332" w14:textId="57DA3181" w:rsidR="00ED3579" w:rsidRPr="008D0AD9" w:rsidRDefault="00ED3579" w:rsidP="008062F0">
      <w:pPr>
        <w:pStyle w:val="Smluvnstrana"/>
        <w:spacing w:after="0" w:line="276" w:lineRule="auto"/>
        <w:ind w:left="567"/>
        <w:rPr>
          <w:rFonts w:ascii="Corbel" w:hAnsi="Corbel"/>
          <w:b w:val="0"/>
          <w:bCs/>
          <w:szCs w:val="22"/>
        </w:rPr>
      </w:pPr>
      <w:r w:rsidRPr="008D0AD9">
        <w:rPr>
          <w:rFonts w:ascii="Corbel" w:hAnsi="Corbel"/>
          <w:b w:val="0"/>
          <w:bCs/>
          <w:szCs w:val="22"/>
        </w:rPr>
        <w:t>zastoupená:</w:t>
      </w:r>
      <w:r w:rsidR="008500FE" w:rsidRPr="008D0AD9">
        <w:rPr>
          <w:rFonts w:ascii="Corbel" w:hAnsi="Corbel"/>
          <w:b w:val="0"/>
          <w:bCs/>
          <w:szCs w:val="22"/>
        </w:rPr>
        <w:t xml:space="preserve"> </w:t>
      </w:r>
      <w:r w:rsidR="0068728E">
        <w:rPr>
          <w:rFonts w:ascii="Corbel" w:hAnsi="Corbel"/>
          <w:b w:val="0"/>
          <w:bCs/>
          <w:szCs w:val="22"/>
        </w:rPr>
        <w:tab/>
      </w:r>
      <w:r w:rsidR="00237111">
        <w:rPr>
          <w:rFonts w:ascii="Corbel" w:hAnsi="Corbel"/>
          <w:b w:val="0"/>
          <w:bCs/>
          <w:szCs w:val="22"/>
        </w:rPr>
        <w:t>Ing. Richardem Konečným, jednatelem</w:t>
      </w:r>
    </w:p>
    <w:p w14:paraId="012CA15C" w14:textId="3BF0B1C1" w:rsidR="00ED3579" w:rsidRPr="008D0AD9" w:rsidRDefault="00ED3579" w:rsidP="00614902">
      <w:pPr>
        <w:pStyle w:val="Smluvnstrana"/>
        <w:widowControl w:val="0"/>
        <w:spacing w:after="0" w:line="276" w:lineRule="auto"/>
        <w:ind w:left="567"/>
        <w:rPr>
          <w:rFonts w:ascii="Corbel" w:hAnsi="Corbel"/>
          <w:b w:val="0"/>
          <w:bCs/>
          <w:szCs w:val="22"/>
        </w:rPr>
      </w:pPr>
      <w:r w:rsidRPr="008D0AD9">
        <w:rPr>
          <w:rFonts w:ascii="Corbel" w:hAnsi="Corbel"/>
          <w:b w:val="0"/>
          <w:bCs/>
          <w:szCs w:val="22"/>
        </w:rPr>
        <w:t>(dále jen „</w:t>
      </w:r>
      <w:r w:rsidRPr="008D0AD9">
        <w:rPr>
          <w:rFonts w:ascii="Corbel" w:hAnsi="Corbel"/>
          <w:bCs/>
          <w:szCs w:val="22"/>
        </w:rPr>
        <w:t>zhotovitel</w:t>
      </w:r>
      <w:r w:rsidRPr="008D0AD9">
        <w:rPr>
          <w:rFonts w:ascii="Corbel" w:hAnsi="Corbel"/>
          <w:b w:val="0"/>
          <w:bCs/>
          <w:szCs w:val="22"/>
        </w:rPr>
        <w:t>“)</w:t>
      </w:r>
    </w:p>
    <w:p w14:paraId="2836EE96" w14:textId="77777777" w:rsidR="009F7A4D" w:rsidRPr="008D0AD9" w:rsidRDefault="009F7A4D" w:rsidP="008062F0">
      <w:pPr>
        <w:tabs>
          <w:tab w:val="left" w:pos="142"/>
          <w:tab w:val="left" w:pos="284"/>
        </w:tabs>
        <w:spacing w:line="276" w:lineRule="auto"/>
        <w:rPr>
          <w:iCs/>
        </w:rPr>
      </w:pPr>
    </w:p>
    <w:p w14:paraId="5E6BB1C1" w14:textId="77777777" w:rsidR="00ED3579" w:rsidRPr="00F6090A" w:rsidRDefault="00ED3579" w:rsidP="001D7AC6">
      <w:pPr>
        <w:pStyle w:val="Prohlen"/>
        <w:widowControl/>
        <w:numPr>
          <w:ilvl w:val="0"/>
          <w:numId w:val="8"/>
        </w:numPr>
        <w:spacing w:before="120" w:after="120" w:line="276" w:lineRule="auto"/>
        <w:ind w:left="567" w:hanging="567"/>
        <w:jc w:val="both"/>
        <w:rPr>
          <w:bCs/>
          <w:smallCaps/>
          <w:szCs w:val="28"/>
        </w:rPr>
      </w:pPr>
      <w:r w:rsidRPr="00F6090A">
        <w:rPr>
          <w:bCs/>
          <w:smallCaps/>
          <w:szCs w:val="28"/>
        </w:rPr>
        <w:t>Úvodní ustanovení</w:t>
      </w:r>
    </w:p>
    <w:p w14:paraId="648F2678" w14:textId="2D07CBF1" w:rsidR="007303A5" w:rsidRPr="00F27739" w:rsidRDefault="007303A5" w:rsidP="001D7AC6">
      <w:pPr>
        <w:pStyle w:val="Prohlen"/>
        <w:widowControl/>
        <w:numPr>
          <w:ilvl w:val="1"/>
          <w:numId w:val="9"/>
        </w:numPr>
        <w:tabs>
          <w:tab w:val="clear" w:pos="705"/>
        </w:tabs>
        <w:spacing w:after="120" w:line="276" w:lineRule="auto"/>
        <w:ind w:left="567" w:hanging="567"/>
        <w:jc w:val="both"/>
        <w:rPr>
          <w:b w:val="0"/>
        </w:rPr>
      </w:pPr>
      <w:r w:rsidRPr="008D0AD9">
        <w:rPr>
          <w:b w:val="0"/>
          <w:bCs/>
          <w:szCs w:val="22"/>
        </w:rPr>
        <w:t>D</w:t>
      </w:r>
      <w:r w:rsidR="00ED3579" w:rsidRPr="008D0AD9">
        <w:rPr>
          <w:b w:val="0"/>
          <w:bCs/>
          <w:szCs w:val="22"/>
        </w:rPr>
        <w:t xml:space="preserve">ne </w:t>
      </w:r>
      <w:r w:rsidR="00A240C5">
        <w:rPr>
          <w:b w:val="0"/>
          <w:bCs/>
          <w:szCs w:val="22"/>
        </w:rPr>
        <w:t>25</w:t>
      </w:r>
      <w:r w:rsidR="00E16D76" w:rsidRPr="00E16D76">
        <w:rPr>
          <w:b w:val="0"/>
          <w:bCs/>
          <w:szCs w:val="22"/>
        </w:rPr>
        <w:t xml:space="preserve">. </w:t>
      </w:r>
      <w:r w:rsidR="00A240C5">
        <w:rPr>
          <w:b w:val="0"/>
          <w:bCs/>
          <w:szCs w:val="22"/>
        </w:rPr>
        <w:t>3</w:t>
      </w:r>
      <w:r w:rsidR="00896411" w:rsidRPr="00E16D76">
        <w:rPr>
          <w:b w:val="0"/>
          <w:bCs/>
          <w:szCs w:val="22"/>
        </w:rPr>
        <w:t>. 20</w:t>
      </w:r>
      <w:r w:rsidR="00EB5769" w:rsidRPr="00E16D76">
        <w:rPr>
          <w:b w:val="0"/>
          <w:bCs/>
          <w:szCs w:val="22"/>
        </w:rPr>
        <w:t>2</w:t>
      </w:r>
      <w:r w:rsidR="002517F5">
        <w:rPr>
          <w:b w:val="0"/>
          <w:bCs/>
          <w:szCs w:val="22"/>
        </w:rPr>
        <w:t>6</w:t>
      </w:r>
      <w:r w:rsidR="00896411" w:rsidRPr="008D0AD9">
        <w:rPr>
          <w:b w:val="0"/>
          <w:bCs/>
          <w:szCs w:val="22"/>
        </w:rPr>
        <w:t xml:space="preserve"> </w:t>
      </w:r>
      <w:r w:rsidRPr="005427BC">
        <w:rPr>
          <w:b w:val="0"/>
          <w:bCs/>
          <w:szCs w:val="22"/>
        </w:rPr>
        <w:t>objednatel</w:t>
      </w:r>
      <w:r w:rsidR="00ED3579" w:rsidRPr="005427BC">
        <w:rPr>
          <w:b w:val="0"/>
          <w:bCs/>
          <w:szCs w:val="22"/>
        </w:rPr>
        <w:t xml:space="preserve"> zahájil výběrové řízení na sektorovou veřejnou zakázku </w:t>
      </w:r>
      <w:r w:rsidR="00ED3579" w:rsidRPr="00F27739">
        <w:rPr>
          <w:b w:val="0"/>
          <w:bCs/>
          <w:szCs w:val="22"/>
        </w:rPr>
        <w:t xml:space="preserve">na </w:t>
      </w:r>
      <w:r w:rsidR="0073007A" w:rsidRPr="00F27739">
        <w:rPr>
          <w:b w:val="0"/>
          <w:bCs/>
          <w:szCs w:val="22"/>
        </w:rPr>
        <w:t>dodávky</w:t>
      </w:r>
      <w:r w:rsidR="00ED3579" w:rsidRPr="00F27739">
        <w:rPr>
          <w:b w:val="0"/>
        </w:rPr>
        <w:t xml:space="preserve"> </w:t>
      </w:r>
      <w:r w:rsidR="00ED3579" w:rsidRPr="00F27739">
        <w:rPr>
          <w:b w:val="0"/>
          <w:bCs/>
          <w:szCs w:val="22"/>
        </w:rPr>
        <w:t xml:space="preserve">s názvem </w:t>
      </w:r>
      <w:r w:rsidR="00ED3579" w:rsidRPr="00F27739">
        <w:rPr>
          <w:b w:val="0"/>
        </w:rPr>
        <w:t>„</w:t>
      </w:r>
      <w:r w:rsidR="006E4D6F" w:rsidRPr="00F27739">
        <w:rPr>
          <w:szCs w:val="22"/>
        </w:rPr>
        <w:t xml:space="preserve">Upgrade řídicího systému na vsakovacích vanách a velínu ÚV Sojovice – </w:t>
      </w:r>
      <w:r w:rsidR="00D1239B" w:rsidRPr="00F27739">
        <w:rPr>
          <w:szCs w:val="22"/>
        </w:rPr>
        <w:t>I</w:t>
      </w:r>
      <w:r w:rsidR="006E4D6F" w:rsidRPr="00F27739">
        <w:rPr>
          <w:szCs w:val="22"/>
        </w:rPr>
        <w:t>I. etapa</w:t>
      </w:r>
      <w:r w:rsidR="000B3E97" w:rsidRPr="00F27739">
        <w:rPr>
          <w:bCs/>
        </w:rPr>
        <w:t>“</w:t>
      </w:r>
      <w:r w:rsidRPr="00F27739">
        <w:rPr>
          <w:b w:val="0"/>
        </w:rPr>
        <w:t xml:space="preserve"> a vyzval vybrané </w:t>
      </w:r>
      <w:r w:rsidR="00F55FB0" w:rsidRPr="00F27739">
        <w:rPr>
          <w:b w:val="0"/>
        </w:rPr>
        <w:t>účastníky</w:t>
      </w:r>
      <w:r w:rsidRPr="00F27739">
        <w:rPr>
          <w:b w:val="0"/>
        </w:rPr>
        <w:t xml:space="preserve"> k podání nabídek na uzavření této smlouvy, přičemž základním hodnotícím kritériem byla nejnižší nabídková cena (dále jen „</w:t>
      </w:r>
      <w:r w:rsidRPr="00F27739">
        <w:t>veřejná zakázka</w:t>
      </w:r>
      <w:r w:rsidRPr="00F27739">
        <w:rPr>
          <w:b w:val="0"/>
        </w:rPr>
        <w:t>“).</w:t>
      </w:r>
    </w:p>
    <w:p w14:paraId="62C3BA95" w14:textId="77777777" w:rsidR="007303A5" w:rsidRPr="00F27739" w:rsidRDefault="007303A5" w:rsidP="001D7AC6">
      <w:pPr>
        <w:pStyle w:val="Prohlen"/>
        <w:widowControl/>
        <w:numPr>
          <w:ilvl w:val="1"/>
          <w:numId w:val="9"/>
        </w:numPr>
        <w:tabs>
          <w:tab w:val="clear" w:pos="705"/>
        </w:tabs>
        <w:spacing w:after="120" w:line="276" w:lineRule="auto"/>
        <w:ind w:left="567" w:hanging="567"/>
        <w:jc w:val="both"/>
        <w:rPr>
          <w:b w:val="0"/>
          <w:szCs w:val="24"/>
        </w:rPr>
      </w:pPr>
      <w:r w:rsidRPr="00F27739">
        <w:rPr>
          <w:b w:val="0"/>
        </w:rPr>
        <w:t>Nabídka zhotovitele byla objednatelem vyhodnocena jako ekonomicky nejvýhodnější. Smluvní strany</w:t>
      </w:r>
      <w:r w:rsidRPr="00F27739">
        <w:rPr>
          <w:b w:val="0"/>
          <w:szCs w:val="24"/>
        </w:rPr>
        <w:t xml:space="preserve"> tak za níže uvedených podmínek uzavírají tuto smlouvu.</w:t>
      </w:r>
    </w:p>
    <w:p w14:paraId="09D9E30A" w14:textId="519754A4" w:rsidR="00ED3579" w:rsidRPr="00F27739" w:rsidRDefault="00ED3579" w:rsidP="001D7AC6">
      <w:pPr>
        <w:pStyle w:val="Prohlen"/>
        <w:widowControl/>
        <w:numPr>
          <w:ilvl w:val="1"/>
          <w:numId w:val="9"/>
        </w:numPr>
        <w:tabs>
          <w:tab w:val="clear" w:pos="705"/>
        </w:tabs>
        <w:spacing w:after="120" w:line="276" w:lineRule="auto"/>
        <w:ind w:left="567" w:hanging="567"/>
        <w:jc w:val="both"/>
        <w:rPr>
          <w:b w:val="0"/>
          <w:bCs/>
          <w:szCs w:val="22"/>
        </w:rPr>
      </w:pPr>
      <w:r w:rsidRPr="00F27739">
        <w:rPr>
          <w:b w:val="0"/>
          <w:bCs/>
          <w:szCs w:val="22"/>
        </w:rPr>
        <w:t>Zhotovitel prohlašuje, že</w:t>
      </w:r>
      <w:bookmarkStart w:id="0" w:name="_Ref408939798"/>
      <w:r w:rsidRPr="00F27739">
        <w:rPr>
          <w:b w:val="0"/>
          <w:bCs/>
          <w:szCs w:val="22"/>
        </w:rPr>
        <w:t xml:space="preserve"> disponuje schopnostmi, znalostmi, zkušenostmi, vybavením, finančními možnostmi, dokumenty, povoleními, licencemi, autorizacemi a kvalifikací potřebnou pro zhotovení díla</w:t>
      </w:r>
      <w:r w:rsidR="007303A5" w:rsidRPr="00F27739">
        <w:rPr>
          <w:b w:val="0"/>
          <w:bCs/>
          <w:szCs w:val="22"/>
        </w:rPr>
        <w:t xml:space="preserve"> dle této smlouvy</w:t>
      </w:r>
      <w:r w:rsidRPr="00F27739">
        <w:rPr>
          <w:b w:val="0"/>
          <w:bCs/>
          <w:szCs w:val="22"/>
        </w:rPr>
        <w:t xml:space="preserve">, jak je požadováno právními předpisy. </w:t>
      </w:r>
      <w:bookmarkEnd w:id="0"/>
    </w:p>
    <w:p w14:paraId="06E7A23F" w14:textId="77777777" w:rsidR="009F7A4D" w:rsidRPr="00F27739" w:rsidRDefault="009F7A4D" w:rsidP="001D7AC6">
      <w:pPr>
        <w:pStyle w:val="Prohlen"/>
        <w:keepNext/>
        <w:widowControl/>
        <w:numPr>
          <w:ilvl w:val="0"/>
          <w:numId w:val="8"/>
        </w:numPr>
        <w:spacing w:before="360" w:after="120" w:line="276" w:lineRule="auto"/>
        <w:ind w:left="567" w:hanging="567"/>
        <w:jc w:val="both"/>
        <w:rPr>
          <w:bCs/>
          <w:smallCaps/>
          <w:szCs w:val="28"/>
        </w:rPr>
      </w:pPr>
      <w:r w:rsidRPr="00F27739">
        <w:rPr>
          <w:bCs/>
          <w:smallCaps/>
          <w:szCs w:val="28"/>
        </w:rPr>
        <w:t>Předmět díla</w:t>
      </w:r>
    </w:p>
    <w:p w14:paraId="719AB67E" w14:textId="0047F49C" w:rsidR="00AF2997" w:rsidRPr="00F27739" w:rsidRDefault="007303A5" w:rsidP="001D7AC6">
      <w:pPr>
        <w:pStyle w:val="Prohlen"/>
        <w:keepNext/>
        <w:widowControl/>
        <w:numPr>
          <w:ilvl w:val="1"/>
          <w:numId w:val="8"/>
        </w:numPr>
        <w:spacing w:after="120" w:line="276" w:lineRule="auto"/>
        <w:ind w:left="567" w:hanging="567"/>
        <w:jc w:val="both"/>
        <w:rPr>
          <w:b w:val="0"/>
          <w:bCs/>
          <w:szCs w:val="22"/>
        </w:rPr>
      </w:pPr>
      <w:bookmarkStart w:id="1" w:name="_Ref198648584"/>
      <w:bookmarkStart w:id="2" w:name="_Ref377459287"/>
      <w:r w:rsidRPr="00F27739">
        <w:rPr>
          <w:b w:val="0"/>
          <w:szCs w:val="22"/>
        </w:rPr>
        <w:t>Předmětem této smlouvy je závazek z</w:t>
      </w:r>
      <w:r w:rsidR="009F7A4D" w:rsidRPr="00F27739">
        <w:rPr>
          <w:b w:val="0"/>
          <w:szCs w:val="22"/>
        </w:rPr>
        <w:t>hotovitel</w:t>
      </w:r>
      <w:r w:rsidRPr="00F27739">
        <w:rPr>
          <w:b w:val="0"/>
          <w:szCs w:val="22"/>
        </w:rPr>
        <w:t xml:space="preserve">e na svůj náklad a nebezpečí provést pro objednatele </w:t>
      </w:r>
      <w:r w:rsidR="007259EA" w:rsidRPr="00F27739">
        <w:rPr>
          <w:b w:val="0"/>
          <w:szCs w:val="22"/>
        </w:rPr>
        <w:t>upgrade řídícího systému na vsakovacích vanách a velínu úpravny vody Sojovice. Konkrétně se jedná o</w:t>
      </w:r>
      <w:bookmarkEnd w:id="1"/>
      <w:r w:rsidR="007259EA" w:rsidRPr="00F27739">
        <w:rPr>
          <w:b w:val="0"/>
          <w:szCs w:val="22"/>
        </w:rPr>
        <w:t xml:space="preserve"> </w:t>
      </w:r>
    </w:p>
    <w:p w14:paraId="7B9F5CB6" w14:textId="77777777" w:rsidR="00D1239B" w:rsidRPr="00F27739" w:rsidRDefault="00D1239B" w:rsidP="001D7AC6">
      <w:pPr>
        <w:pStyle w:val="Prohlen"/>
        <w:keepNext/>
        <w:numPr>
          <w:ilvl w:val="0"/>
          <w:numId w:val="12"/>
        </w:numPr>
        <w:spacing w:after="120" w:line="276" w:lineRule="auto"/>
        <w:jc w:val="both"/>
        <w:rPr>
          <w:b w:val="0"/>
          <w:bCs/>
          <w:szCs w:val="22"/>
        </w:rPr>
      </w:pPr>
      <w:bookmarkStart w:id="3" w:name="_Ref198648586"/>
      <w:r w:rsidRPr="00F27739">
        <w:rPr>
          <w:b w:val="0"/>
          <w:bCs/>
          <w:szCs w:val="22"/>
        </w:rPr>
        <w:t xml:space="preserve">výměnu rozvodů elektro a řídících systému v objektech vsakovacích nádrží VN2, VN5, </w:t>
      </w:r>
      <w:r w:rsidRPr="00F27739">
        <w:rPr>
          <w:b w:val="0"/>
          <w:bCs/>
          <w:szCs w:val="22"/>
        </w:rPr>
        <w:lastRenderedPageBreak/>
        <w:t>VN6, VN7, VN8, VN9, VN11, VN12, VN13 a VN14;</w:t>
      </w:r>
    </w:p>
    <w:p w14:paraId="2BB4A429" w14:textId="77777777" w:rsidR="00D1239B" w:rsidRPr="00F27739" w:rsidRDefault="00D1239B" w:rsidP="001D7AC6">
      <w:pPr>
        <w:pStyle w:val="Prohlen"/>
        <w:keepNext/>
        <w:numPr>
          <w:ilvl w:val="0"/>
          <w:numId w:val="12"/>
        </w:numPr>
        <w:spacing w:after="120" w:line="276" w:lineRule="auto"/>
        <w:jc w:val="both"/>
        <w:rPr>
          <w:b w:val="0"/>
          <w:bCs/>
          <w:szCs w:val="22"/>
        </w:rPr>
      </w:pPr>
      <w:r w:rsidRPr="00F27739">
        <w:rPr>
          <w:b w:val="0"/>
          <w:bCs/>
          <w:szCs w:val="22"/>
        </w:rPr>
        <w:t>dodávka a osazení nových rozvaděčů;</w:t>
      </w:r>
    </w:p>
    <w:p w14:paraId="4C0A7E0E" w14:textId="77777777" w:rsidR="00D1239B" w:rsidRPr="00F27739" w:rsidRDefault="00D1239B" w:rsidP="001D7AC6">
      <w:pPr>
        <w:pStyle w:val="Prohlen"/>
        <w:keepNext/>
        <w:numPr>
          <w:ilvl w:val="0"/>
          <w:numId w:val="12"/>
        </w:numPr>
        <w:spacing w:after="120" w:line="276" w:lineRule="auto"/>
        <w:jc w:val="both"/>
        <w:rPr>
          <w:b w:val="0"/>
          <w:bCs/>
          <w:szCs w:val="22"/>
        </w:rPr>
      </w:pPr>
      <w:r w:rsidRPr="00F27739">
        <w:rPr>
          <w:b w:val="0"/>
          <w:bCs/>
          <w:szCs w:val="22"/>
        </w:rPr>
        <w:t>instalace a montáž ovládacích a zobrazovacích prvků;</w:t>
      </w:r>
    </w:p>
    <w:p w14:paraId="4992ABAA" w14:textId="77777777" w:rsidR="00D1239B" w:rsidRPr="00F27739" w:rsidRDefault="00D1239B" w:rsidP="001D7AC6">
      <w:pPr>
        <w:pStyle w:val="Prohlen"/>
        <w:keepNext/>
        <w:numPr>
          <w:ilvl w:val="0"/>
          <w:numId w:val="12"/>
        </w:numPr>
        <w:spacing w:after="120" w:line="276" w:lineRule="auto"/>
        <w:jc w:val="both"/>
        <w:rPr>
          <w:b w:val="0"/>
          <w:bCs/>
          <w:szCs w:val="22"/>
        </w:rPr>
      </w:pPr>
      <w:r w:rsidRPr="00F27739">
        <w:rPr>
          <w:b w:val="0"/>
          <w:bCs/>
          <w:szCs w:val="22"/>
        </w:rPr>
        <w:t>výměna stavební elektroinstalace.</w:t>
      </w:r>
    </w:p>
    <w:bookmarkEnd w:id="3"/>
    <w:p w14:paraId="351EC327" w14:textId="6C29BCD9" w:rsidR="00AF2997" w:rsidRPr="00F27739" w:rsidRDefault="007303A5" w:rsidP="007259EA">
      <w:pPr>
        <w:pStyle w:val="Prohlen"/>
        <w:widowControl/>
        <w:spacing w:after="120" w:line="276" w:lineRule="auto"/>
        <w:ind w:left="1428"/>
        <w:jc w:val="both"/>
        <w:rPr>
          <w:b w:val="0"/>
          <w:szCs w:val="22"/>
        </w:rPr>
      </w:pPr>
      <w:r w:rsidRPr="00F27739">
        <w:rPr>
          <w:b w:val="0"/>
          <w:szCs w:val="22"/>
        </w:rPr>
        <w:t>(</w:t>
      </w:r>
      <w:r w:rsidR="00CD1EE3" w:rsidRPr="00F27739">
        <w:rPr>
          <w:b w:val="0"/>
          <w:szCs w:val="22"/>
        </w:rPr>
        <w:t>dále jen „</w:t>
      </w:r>
      <w:r w:rsidR="00CD1EE3" w:rsidRPr="00F27739">
        <w:rPr>
          <w:szCs w:val="22"/>
        </w:rPr>
        <w:t>dílo</w:t>
      </w:r>
      <w:r w:rsidR="00CD1EE3" w:rsidRPr="00F27739">
        <w:rPr>
          <w:b w:val="0"/>
          <w:szCs w:val="22"/>
        </w:rPr>
        <w:t>“)</w:t>
      </w:r>
      <w:r w:rsidR="00B55197" w:rsidRPr="00F27739">
        <w:rPr>
          <w:b w:val="0"/>
          <w:szCs w:val="22"/>
        </w:rPr>
        <w:t xml:space="preserve">. </w:t>
      </w:r>
    </w:p>
    <w:p w14:paraId="7F47F36B" w14:textId="6DC7A98B" w:rsidR="009F7A4D" w:rsidRPr="00F27739" w:rsidRDefault="004952BE" w:rsidP="008062F0">
      <w:pPr>
        <w:tabs>
          <w:tab w:val="left" w:pos="567"/>
        </w:tabs>
        <w:suppressAutoHyphens w:val="0"/>
        <w:autoSpaceDE w:val="0"/>
        <w:autoSpaceDN w:val="0"/>
        <w:adjustRightInd w:val="0"/>
        <w:spacing w:after="120" w:line="276" w:lineRule="auto"/>
        <w:ind w:left="567"/>
        <w:jc w:val="both"/>
        <w:rPr>
          <w:b/>
        </w:rPr>
      </w:pPr>
      <w:r w:rsidRPr="00F27739">
        <w:t xml:space="preserve">Předmětem této smlouvy je dále </w:t>
      </w:r>
      <w:r w:rsidR="007303A5" w:rsidRPr="00F27739">
        <w:t xml:space="preserve">závazek </w:t>
      </w:r>
      <w:r w:rsidR="00486009" w:rsidRPr="00F27739">
        <w:t>objednatel</w:t>
      </w:r>
      <w:r w:rsidR="007303A5" w:rsidRPr="00F27739">
        <w:t>e</w:t>
      </w:r>
      <w:r w:rsidR="00486009" w:rsidRPr="00F27739">
        <w:t xml:space="preserve"> dílo převzít a zaplatit cenu</w:t>
      </w:r>
      <w:r w:rsidR="005A0E01" w:rsidRPr="00F27739">
        <w:t xml:space="preserve"> za dílo</w:t>
      </w:r>
      <w:r w:rsidR="00CD1EE3" w:rsidRPr="00F27739">
        <w:t>, to vše v rozsahu a za podmínek sjednaných v této smlouvě a jejích přílohách</w:t>
      </w:r>
      <w:r w:rsidR="00486009" w:rsidRPr="00F27739">
        <w:t>.</w:t>
      </w:r>
      <w:bookmarkEnd w:id="2"/>
    </w:p>
    <w:p w14:paraId="06525A58" w14:textId="32AB697A" w:rsidR="001768AE" w:rsidRPr="00F27739" w:rsidRDefault="001768AE" w:rsidP="008062F0">
      <w:pPr>
        <w:tabs>
          <w:tab w:val="left" w:pos="567"/>
        </w:tabs>
        <w:suppressAutoHyphens w:val="0"/>
        <w:autoSpaceDE w:val="0"/>
        <w:autoSpaceDN w:val="0"/>
        <w:adjustRightInd w:val="0"/>
        <w:spacing w:after="120" w:line="276" w:lineRule="auto"/>
        <w:ind w:left="567"/>
        <w:jc w:val="both"/>
      </w:pPr>
      <w:r w:rsidRPr="00F27739">
        <w:t>Dílo je blíže specifikováno v</w:t>
      </w:r>
      <w:r w:rsidR="008E0D40" w:rsidRPr="00F27739">
        <w:t xml:space="preserve"> </w:t>
      </w:r>
      <w:r w:rsidR="00FC0965" w:rsidRPr="00F27739">
        <w:t xml:space="preserve">projektové dokumentaci a jejích přílohách </w:t>
      </w:r>
      <w:r w:rsidR="00E977C7" w:rsidRPr="00F27739">
        <w:t>(</w:t>
      </w:r>
      <w:r w:rsidRPr="00F27739">
        <w:rPr>
          <w:b/>
        </w:rPr>
        <w:t>Příloh</w:t>
      </w:r>
      <w:r w:rsidR="00E977C7" w:rsidRPr="00F27739">
        <w:rPr>
          <w:b/>
        </w:rPr>
        <w:t>a</w:t>
      </w:r>
      <w:r w:rsidRPr="00F27739">
        <w:rPr>
          <w:b/>
        </w:rPr>
        <w:t xml:space="preserve"> č. 1</w:t>
      </w:r>
      <w:r w:rsidRPr="00F27739">
        <w:t xml:space="preserve"> této smlouvy</w:t>
      </w:r>
      <w:r w:rsidR="00486009" w:rsidRPr="00F27739">
        <w:t>)</w:t>
      </w:r>
      <w:r w:rsidR="00E977C7" w:rsidRPr="00F27739">
        <w:t xml:space="preserve"> a </w:t>
      </w:r>
      <w:r w:rsidR="00FC0965" w:rsidRPr="00F27739">
        <w:t xml:space="preserve">výkazu výměr </w:t>
      </w:r>
      <w:r w:rsidR="00E977C7" w:rsidRPr="00F27739">
        <w:t>(</w:t>
      </w:r>
      <w:r w:rsidR="00E977C7" w:rsidRPr="00F27739">
        <w:rPr>
          <w:b/>
        </w:rPr>
        <w:t xml:space="preserve">Příloha č. </w:t>
      </w:r>
      <w:r w:rsidR="0062431C" w:rsidRPr="00F27739">
        <w:rPr>
          <w:b/>
        </w:rPr>
        <w:t>2</w:t>
      </w:r>
      <w:r w:rsidR="00E977C7" w:rsidRPr="00F27739">
        <w:t xml:space="preserve"> této smlouvy)</w:t>
      </w:r>
      <w:r w:rsidR="00F14D0F" w:rsidRPr="00F27739">
        <w:t>.</w:t>
      </w:r>
      <w:r w:rsidRPr="00F27739">
        <w:t xml:space="preserve"> </w:t>
      </w:r>
      <w:r w:rsidR="002D5806" w:rsidRPr="00F27739">
        <w:t>Předmětem díla je také vypracování dokumentace skutečného provedení.</w:t>
      </w:r>
    </w:p>
    <w:p w14:paraId="4D98CDFF" w14:textId="4090E56C" w:rsidR="0030795F" w:rsidRDefault="0030795F" w:rsidP="001D7AC6">
      <w:pPr>
        <w:pStyle w:val="Prohlen"/>
        <w:widowControl/>
        <w:numPr>
          <w:ilvl w:val="1"/>
          <w:numId w:val="8"/>
        </w:numPr>
        <w:spacing w:after="120" w:line="276" w:lineRule="auto"/>
        <w:ind w:left="567" w:hanging="567"/>
        <w:jc w:val="both"/>
        <w:rPr>
          <w:b w:val="0"/>
          <w:bCs/>
        </w:rPr>
      </w:pPr>
      <w:r w:rsidRPr="00F27739">
        <w:rPr>
          <w:b w:val="0"/>
          <w:bCs/>
        </w:rPr>
        <w:t>Zhotovitel se zavazuje v rámci díla poskytnout taktéž nezbytné programového vybavení a licence k provozu díla. Pokud takové programové vybavení naplňuje znaky díla dle zákona č. 121/2000 sb., o právu autorském, o právech souvisejících s právem autorským a o změně některých zákonů (autorský zákon), ve znění pozdějších předpisů (dále jen „</w:t>
      </w:r>
      <w:r w:rsidRPr="00F27739">
        <w:t>autorské dílo</w:t>
      </w:r>
      <w:r w:rsidRPr="00F27739">
        <w:rPr>
          <w:b w:val="0"/>
          <w:bCs/>
        </w:rPr>
        <w:t>“), zavazuje se zhotovitel objednateli poskytnout nebo zajistit pro objednatele oprávnění užít veškerá takováto autorská díla všemi v úvahu přicházejícími způsoby užití nezbytnými k řádnému užívání díla objednatelem po dobu trvání majetkových práv autorských autora k autorskému dílu, bez jakýchkoliv množstevních nebo územních omezení (dále jen „</w:t>
      </w:r>
      <w:r w:rsidRPr="00F27739">
        <w:t>licence</w:t>
      </w:r>
      <w:r w:rsidRPr="00F27739">
        <w:rPr>
          <w:b w:val="0"/>
          <w:bCs/>
        </w:rPr>
        <w:t>“). v případě, že autorské dílo je standardním komerčním softwarovým</w:t>
      </w:r>
      <w:r w:rsidRPr="0030795F">
        <w:rPr>
          <w:b w:val="0"/>
          <w:bCs/>
        </w:rPr>
        <w:t xml:space="preserve"> produktem zhotovitele nebo třetí strany, objednatel připouští omezení licence v nezbytném rozsahu z této skutečnosti vyplývajícího, umožňujícího naplnění předmětu a účelu této smlouvy. </w:t>
      </w:r>
      <w:r w:rsidR="00FB18E4">
        <w:rPr>
          <w:b w:val="0"/>
          <w:bCs/>
        </w:rPr>
        <w:t>S</w:t>
      </w:r>
      <w:r w:rsidRPr="0030795F">
        <w:rPr>
          <w:b w:val="0"/>
          <w:bCs/>
        </w:rPr>
        <w:t xml:space="preserve">mluvní strany se výslovně dohodly, že veškeré předmětné licence budou objednateli poskytnuty bez nároku na dodatečnou odměnu nad rámec ceny díla sjednané v této smlouvě a náklady na pořízení příslušné licence jsou součástí ceny díla dle </w:t>
      </w:r>
      <w:r w:rsidR="00FB18E4">
        <w:rPr>
          <w:b w:val="0"/>
          <w:bCs/>
        </w:rPr>
        <w:fldChar w:fldCharType="begin"/>
      </w:r>
      <w:r w:rsidR="00FB18E4">
        <w:rPr>
          <w:b w:val="0"/>
          <w:bCs/>
        </w:rPr>
        <w:instrText xml:space="preserve"> REF _Ref445886701 \r \h </w:instrText>
      </w:r>
      <w:r w:rsidR="00FB18E4">
        <w:rPr>
          <w:b w:val="0"/>
          <w:bCs/>
        </w:rPr>
      </w:r>
      <w:r w:rsidR="00FB18E4">
        <w:rPr>
          <w:b w:val="0"/>
          <w:bCs/>
        </w:rPr>
        <w:fldChar w:fldCharType="separate"/>
      </w:r>
      <w:r w:rsidR="003A6719">
        <w:rPr>
          <w:b w:val="0"/>
          <w:bCs/>
        </w:rPr>
        <w:t>4.1</w:t>
      </w:r>
      <w:r w:rsidR="00FB18E4">
        <w:rPr>
          <w:b w:val="0"/>
          <w:bCs/>
        </w:rPr>
        <w:fldChar w:fldCharType="end"/>
      </w:r>
      <w:r w:rsidR="00FB18E4">
        <w:rPr>
          <w:b w:val="0"/>
          <w:bCs/>
        </w:rPr>
        <w:t xml:space="preserve"> a </w:t>
      </w:r>
      <w:r w:rsidR="00FB18E4">
        <w:rPr>
          <w:b w:val="0"/>
          <w:bCs/>
        </w:rPr>
        <w:fldChar w:fldCharType="begin"/>
      </w:r>
      <w:r w:rsidR="00FB18E4">
        <w:rPr>
          <w:b w:val="0"/>
          <w:bCs/>
        </w:rPr>
        <w:instrText xml:space="preserve"> REF _Ref445886764 \r \h </w:instrText>
      </w:r>
      <w:r w:rsidR="00FB18E4">
        <w:rPr>
          <w:b w:val="0"/>
          <w:bCs/>
        </w:rPr>
      </w:r>
      <w:r w:rsidR="00FB18E4">
        <w:rPr>
          <w:b w:val="0"/>
          <w:bCs/>
        </w:rPr>
        <w:fldChar w:fldCharType="separate"/>
      </w:r>
      <w:r w:rsidR="003A6719">
        <w:rPr>
          <w:b w:val="0"/>
          <w:bCs/>
        </w:rPr>
        <w:t>4.2</w:t>
      </w:r>
      <w:r w:rsidR="00FB18E4">
        <w:rPr>
          <w:b w:val="0"/>
          <w:bCs/>
        </w:rPr>
        <w:fldChar w:fldCharType="end"/>
      </w:r>
      <w:r w:rsidR="00FB18E4">
        <w:rPr>
          <w:b w:val="0"/>
          <w:bCs/>
        </w:rPr>
        <w:t xml:space="preserve"> </w:t>
      </w:r>
      <w:r w:rsidR="00FB18E4" w:rsidRPr="006B0555">
        <w:rPr>
          <w:b w:val="0"/>
          <w:bCs/>
        </w:rPr>
        <w:t xml:space="preserve">této </w:t>
      </w:r>
      <w:r w:rsidR="00FB18E4">
        <w:rPr>
          <w:b w:val="0"/>
          <w:bCs/>
        </w:rPr>
        <w:t>s</w:t>
      </w:r>
      <w:r w:rsidR="00FB18E4" w:rsidRPr="006B0555">
        <w:rPr>
          <w:b w:val="0"/>
          <w:bCs/>
        </w:rPr>
        <w:t>mlouvy</w:t>
      </w:r>
      <w:r w:rsidRPr="0030795F">
        <w:rPr>
          <w:b w:val="0"/>
          <w:bCs/>
        </w:rPr>
        <w:t>.</w:t>
      </w:r>
    </w:p>
    <w:p w14:paraId="3D29EB4E" w14:textId="1B38F918" w:rsidR="00263056" w:rsidRPr="00DE1E1B" w:rsidRDefault="009F7A4D" w:rsidP="001D7AC6">
      <w:pPr>
        <w:pStyle w:val="Prohlen"/>
        <w:widowControl/>
        <w:numPr>
          <w:ilvl w:val="1"/>
          <w:numId w:val="8"/>
        </w:numPr>
        <w:spacing w:after="120" w:line="276" w:lineRule="auto"/>
        <w:ind w:left="567" w:hanging="567"/>
        <w:jc w:val="both"/>
        <w:rPr>
          <w:b w:val="0"/>
          <w:szCs w:val="22"/>
        </w:rPr>
      </w:pPr>
      <w:r w:rsidRPr="00DE1E1B">
        <w:rPr>
          <w:b w:val="0"/>
          <w:szCs w:val="22"/>
        </w:rPr>
        <w:t xml:space="preserve">Dílo bude provedeno </w:t>
      </w:r>
      <w:r w:rsidR="00CD1EE3" w:rsidRPr="00DE1E1B">
        <w:rPr>
          <w:b w:val="0"/>
          <w:szCs w:val="22"/>
        </w:rPr>
        <w:t xml:space="preserve">též </w:t>
      </w:r>
      <w:r w:rsidRPr="00DE1E1B">
        <w:rPr>
          <w:b w:val="0"/>
          <w:szCs w:val="22"/>
        </w:rPr>
        <w:t xml:space="preserve">dle podmínek specifikovaných zadávací dokumentací </w:t>
      </w:r>
      <w:r w:rsidR="00CD1EE3" w:rsidRPr="00DE1E1B">
        <w:rPr>
          <w:b w:val="0"/>
          <w:szCs w:val="22"/>
        </w:rPr>
        <w:t>veřejné zakázky</w:t>
      </w:r>
      <w:r w:rsidRPr="00DE1E1B">
        <w:rPr>
          <w:b w:val="0"/>
          <w:szCs w:val="22"/>
        </w:rPr>
        <w:t>.</w:t>
      </w:r>
    </w:p>
    <w:p w14:paraId="326F1DD0" w14:textId="6EA06624" w:rsidR="00CD1EE3" w:rsidRPr="00B45A26" w:rsidRDefault="009F7A4D" w:rsidP="001D7AC6">
      <w:pPr>
        <w:pStyle w:val="Prohlen"/>
        <w:widowControl/>
        <w:numPr>
          <w:ilvl w:val="1"/>
          <w:numId w:val="8"/>
        </w:numPr>
        <w:spacing w:after="120" w:line="276" w:lineRule="auto"/>
        <w:ind w:left="567" w:hanging="567"/>
        <w:jc w:val="both"/>
        <w:rPr>
          <w:b w:val="0"/>
          <w:szCs w:val="22"/>
        </w:rPr>
      </w:pPr>
      <w:r w:rsidRPr="00B45A26">
        <w:rPr>
          <w:b w:val="0"/>
          <w:szCs w:val="22"/>
        </w:rPr>
        <w:t xml:space="preserve">Zhotovitel se zavazuje, že </w:t>
      </w:r>
      <w:r w:rsidR="00486009" w:rsidRPr="00B45A26">
        <w:rPr>
          <w:b w:val="0"/>
          <w:szCs w:val="22"/>
        </w:rPr>
        <w:t xml:space="preserve">na své náklady a nebezpečí </w:t>
      </w:r>
      <w:r w:rsidRPr="00B45A26">
        <w:rPr>
          <w:b w:val="0"/>
          <w:szCs w:val="22"/>
        </w:rPr>
        <w:t>provede s náležitou odbornou péčí veškeré práce</w:t>
      </w:r>
      <w:r w:rsidR="00486009" w:rsidRPr="00B45A26">
        <w:rPr>
          <w:b w:val="0"/>
          <w:szCs w:val="22"/>
        </w:rPr>
        <w:t>, služby</w:t>
      </w:r>
      <w:r w:rsidRPr="00B45A26">
        <w:rPr>
          <w:b w:val="0"/>
          <w:szCs w:val="22"/>
        </w:rPr>
        <w:t xml:space="preserve"> a dodávky, které jsou uvedeny v</w:t>
      </w:r>
      <w:r w:rsidR="008E0D40" w:rsidRPr="00B45A26">
        <w:rPr>
          <w:b w:val="0"/>
          <w:szCs w:val="22"/>
        </w:rPr>
        <w:t> </w:t>
      </w:r>
      <w:r w:rsidR="00131D59" w:rsidRPr="00B45A26">
        <w:rPr>
          <w:b w:val="0"/>
          <w:szCs w:val="22"/>
        </w:rPr>
        <w:t>P</w:t>
      </w:r>
      <w:r w:rsidR="008E0D40" w:rsidRPr="00B45A26">
        <w:rPr>
          <w:b w:val="0"/>
          <w:szCs w:val="22"/>
        </w:rPr>
        <w:t>řílo</w:t>
      </w:r>
      <w:r w:rsidR="00D7657F" w:rsidRPr="00B45A26">
        <w:rPr>
          <w:b w:val="0"/>
          <w:szCs w:val="22"/>
        </w:rPr>
        <w:t>hách</w:t>
      </w:r>
      <w:r w:rsidR="008E0D40" w:rsidRPr="00B45A26">
        <w:rPr>
          <w:b w:val="0"/>
          <w:szCs w:val="22"/>
        </w:rPr>
        <w:t xml:space="preserve"> č. 1</w:t>
      </w:r>
      <w:r w:rsidR="00D7657F" w:rsidRPr="00B45A26">
        <w:rPr>
          <w:b w:val="0"/>
          <w:szCs w:val="22"/>
        </w:rPr>
        <w:t xml:space="preserve"> či </w:t>
      </w:r>
      <w:r w:rsidR="00D66A82">
        <w:rPr>
          <w:b w:val="0"/>
          <w:szCs w:val="22"/>
        </w:rPr>
        <w:t>2</w:t>
      </w:r>
      <w:r w:rsidR="00D7657F" w:rsidRPr="00B45A26">
        <w:rPr>
          <w:b w:val="0"/>
          <w:szCs w:val="22"/>
        </w:rPr>
        <w:t xml:space="preserve"> </w:t>
      </w:r>
      <w:r w:rsidRPr="00B45A26">
        <w:rPr>
          <w:b w:val="0"/>
          <w:szCs w:val="22"/>
        </w:rPr>
        <w:t xml:space="preserve">nebo jsou nezbytné k řádnému a včasnému </w:t>
      </w:r>
      <w:r w:rsidR="00486009" w:rsidRPr="00B45A26">
        <w:rPr>
          <w:b w:val="0"/>
          <w:szCs w:val="22"/>
        </w:rPr>
        <w:t xml:space="preserve">provedení </w:t>
      </w:r>
      <w:r w:rsidRPr="00B45A26">
        <w:rPr>
          <w:b w:val="0"/>
          <w:szCs w:val="22"/>
        </w:rPr>
        <w:t xml:space="preserve">díla. </w:t>
      </w:r>
    </w:p>
    <w:p w14:paraId="6BD78FBF" w14:textId="4828CF32" w:rsidR="009F7A4D" w:rsidRPr="008D0AD9" w:rsidRDefault="009F7A4D" w:rsidP="008062F0">
      <w:pPr>
        <w:pStyle w:val="Prohlen"/>
        <w:widowControl/>
        <w:spacing w:after="120" w:line="276" w:lineRule="auto"/>
        <w:ind w:left="567"/>
        <w:jc w:val="both"/>
        <w:rPr>
          <w:b w:val="0"/>
          <w:szCs w:val="22"/>
        </w:rPr>
      </w:pPr>
      <w:r w:rsidRPr="008D0AD9">
        <w:rPr>
          <w:b w:val="0"/>
          <w:szCs w:val="22"/>
        </w:rPr>
        <w:t>Pokud se ukáže nutnost dodání dodatečných materiálů, prací nebo služeb pro dosažení kompletnosti, provozuschopnosti, požadovaných vlastností a parametrů díla a zajištění jeho plynulého, spolehlivého a bezpečného provozu v souladu s touto smlouvou a účelem jeho použití, potom zhotovitel dodá nebo provede potřebné materiály, práce nebo služby, přestože nejsou výslovně uvedeny v</w:t>
      </w:r>
      <w:r w:rsidR="008E0D40" w:rsidRPr="008D0AD9">
        <w:rPr>
          <w:b w:val="0"/>
          <w:szCs w:val="22"/>
        </w:rPr>
        <w:t> </w:t>
      </w:r>
      <w:r w:rsidR="00264D59">
        <w:rPr>
          <w:b w:val="0"/>
          <w:szCs w:val="22"/>
        </w:rPr>
        <w:t>přílohách</w:t>
      </w:r>
      <w:r w:rsidR="00D7657F" w:rsidRPr="00D7657F">
        <w:rPr>
          <w:b w:val="0"/>
          <w:szCs w:val="22"/>
        </w:rPr>
        <w:t xml:space="preserve"> </w:t>
      </w:r>
      <w:r w:rsidR="00486009" w:rsidRPr="008D0AD9">
        <w:rPr>
          <w:b w:val="0"/>
          <w:szCs w:val="22"/>
        </w:rPr>
        <w:t>této smlouvy</w:t>
      </w:r>
      <w:r w:rsidRPr="008D0AD9">
        <w:rPr>
          <w:b w:val="0"/>
          <w:szCs w:val="22"/>
        </w:rPr>
        <w:t>, kter</w:t>
      </w:r>
      <w:r w:rsidR="00486009" w:rsidRPr="008D0AD9">
        <w:rPr>
          <w:b w:val="0"/>
          <w:szCs w:val="22"/>
        </w:rPr>
        <w:t>é</w:t>
      </w:r>
      <w:r w:rsidRPr="008D0AD9">
        <w:rPr>
          <w:b w:val="0"/>
          <w:szCs w:val="22"/>
        </w:rPr>
        <w:t xml:space="preserve"> byl</w:t>
      </w:r>
      <w:r w:rsidR="00486009" w:rsidRPr="008D0AD9">
        <w:rPr>
          <w:b w:val="0"/>
          <w:szCs w:val="22"/>
        </w:rPr>
        <w:t>y</w:t>
      </w:r>
      <w:r w:rsidRPr="008D0AD9">
        <w:rPr>
          <w:b w:val="0"/>
          <w:szCs w:val="22"/>
        </w:rPr>
        <w:t xml:space="preserve"> podkladem pro stanovení ceny za dílo podle </w:t>
      </w:r>
      <w:r w:rsidR="00364882" w:rsidRPr="008D0AD9">
        <w:rPr>
          <w:b w:val="0"/>
          <w:szCs w:val="22"/>
        </w:rPr>
        <w:t xml:space="preserve">čl. </w:t>
      </w:r>
      <w:r w:rsidR="00C322B4" w:rsidRPr="008D0AD9">
        <w:rPr>
          <w:b w:val="0"/>
          <w:szCs w:val="22"/>
        </w:rPr>
        <w:fldChar w:fldCharType="begin"/>
      </w:r>
      <w:r w:rsidR="00C322B4" w:rsidRPr="008D0AD9">
        <w:rPr>
          <w:b w:val="0"/>
          <w:szCs w:val="22"/>
        </w:rPr>
        <w:instrText xml:space="preserve"> REF _Ref445886764 \r \h </w:instrText>
      </w:r>
      <w:r w:rsidR="00ED3579" w:rsidRPr="008D0AD9">
        <w:rPr>
          <w:b w:val="0"/>
          <w:szCs w:val="22"/>
        </w:rPr>
        <w:instrText xml:space="preserve"> \* MERGEFORMAT </w:instrText>
      </w:r>
      <w:r w:rsidR="00C322B4" w:rsidRPr="008D0AD9">
        <w:rPr>
          <w:b w:val="0"/>
          <w:szCs w:val="22"/>
        </w:rPr>
      </w:r>
      <w:r w:rsidR="00C322B4" w:rsidRPr="008D0AD9">
        <w:rPr>
          <w:b w:val="0"/>
          <w:szCs w:val="22"/>
        </w:rPr>
        <w:fldChar w:fldCharType="separate"/>
      </w:r>
      <w:r w:rsidR="003A6719">
        <w:rPr>
          <w:b w:val="0"/>
          <w:szCs w:val="22"/>
        </w:rPr>
        <w:t>4.2</w:t>
      </w:r>
      <w:r w:rsidR="00C322B4" w:rsidRPr="008D0AD9">
        <w:rPr>
          <w:b w:val="0"/>
          <w:szCs w:val="22"/>
        </w:rPr>
        <w:fldChar w:fldCharType="end"/>
      </w:r>
      <w:r w:rsidR="00C322B4" w:rsidRPr="008D0AD9">
        <w:rPr>
          <w:b w:val="0"/>
          <w:szCs w:val="22"/>
        </w:rPr>
        <w:t xml:space="preserve"> </w:t>
      </w:r>
      <w:r w:rsidRPr="008D0AD9">
        <w:rPr>
          <w:b w:val="0"/>
          <w:szCs w:val="22"/>
        </w:rPr>
        <w:t>této smlouvy</w:t>
      </w:r>
      <w:r w:rsidR="00486009" w:rsidRPr="008D0AD9">
        <w:rPr>
          <w:b w:val="0"/>
          <w:szCs w:val="22"/>
        </w:rPr>
        <w:t xml:space="preserve">, </w:t>
      </w:r>
      <w:r w:rsidRPr="008D0AD9">
        <w:rPr>
          <w:b w:val="0"/>
          <w:szCs w:val="22"/>
        </w:rPr>
        <w:t xml:space="preserve">a to na své vlastní náklady bez nároku na dodatečné zvýšení ceny za dílo. </w:t>
      </w:r>
    </w:p>
    <w:p w14:paraId="47B294C3" w14:textId="77777777" w:rsidR="00CD1EE3" w:rsidRPr="008D0AD9" w:rsidRDefault="00486009" w:rsidP="001D7AC6">
      <w:pPr>
        <w:pStyle w:val="Prohlen"/>
        <w:widowControl/>
        <w:numPr>
          <w:ilvl w:val="1"/>
          <w:numId w:val="8"/>
        </w:numPr>
        <w:spacing w:after="120" w:line="276" w:lineRule="auto"/>
        <w:ind w:left="567" w:hanging="567"/>
        <w:jc w:val="both"/>
        <w:rPr>
          <w:b w:val="0"/>
          <w:szCs w:val="22"/>
        </w:rPr>
      </w:pPr>
      <w:r w:rsidRPr="008D0AD9">
        <w:rPr>
          <w:b w:val="0"/>
          <w:szCs w:val="22"/>
        </w:rPr>
        <w:t>Zhotovitel se zavazuje provést dílo v souladu s</w:t>
      </w:r>
      <w:r w:rsidR="00CD1EE3" w:rsidRPr="008D0AD9">
        <w:rPr>
          <w:b w:val="0"/>
          <w:szCs w:val="22"/>
        </w:rPr>
        <w:t xml:space="preserve"> pokyny objednatele, </w:t>
      </w:r>
      <w:r w:rsidRPr="008D0AD9">
        <w:rPr>
          <w:b w:val="0"/>
          <w:szCs w:val="22"/>
        </w:rPr>
        <w:t>příslušnými ustanoveními obecně závazných právních předpisů a používanými technickými normami (ČSN), ustanoveními této smlouvy a svojí nabídkou podanou v</w:t>
      </w:r>
      <w:r w:rsidR="00CD1EE3" w:rsidRPr="008D0AD9">
        <w:rPr>
          <w:b w:val="0"/>
          <w:szCs w:val="22"/>
        </w:rPr>
        <w:t> rámci veřejné zakázky</w:t>
      </w:r>
      <w:r w:rsidRPr="008D0AD9">
        <w:rPr>
          <w:b w:val="0"/>
          <w:szCs w:val="22"/>
        </w:rPr>
        <w:t xml:space="preserve">. </w:t>
      </w:r>
    </w:p>
    <w:p w14:paraId="2901D8C7" w14:textId="49865C08"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Veškeré případné vícepráce, doplňky, rozšíření nebo jiné změny díla včetně vypuštění částí díla zhotovitel provede v souladu s</w:t>
      </w:r>
      <w:r w:rsidR="00364882" w:rsidRPr="008D0AD9">
        <w:rPr>
          <w:b w:val="0"/>
          <w:szCs w:val="22"/>
        </w:rPr>
        <w:t xml:space="preserve"> čl. </w:t>
      </w:r>
      <w:r w:rsidR="00C322B4" w:rsidRPr="008D0AD9">
        <w:rPr>
          <w:b w:val="0"/>
          <w:szCs w:val="22"/>
        </w:rPr>
        <w:fldChar w:fldCharType="begin"/>
      </w:r>
      <w:r w:rsidR="00C322B4" w:rsidRPr="008D0AD9">
        <w:rPr>
          <w:b w:val="0"/>
          <w:szCs w:val="22"/>
        </w:rPr>
        <w:instrText xml:space="preserve"> REF _Ref445886783 \r \h </w:instrText>
      </w:r>
      <w:r w:rsidR="00ED3579" w:rsidRPr="008D0AD9">
        <w:rPr>
          <w:b w:val="0"/>
          <w:szCs w:val="22"/>
        </w:rPr>
        <w:instrText xml:space="preserve"> \* MERGEFORMAT </w:instrText>
      </w:r>
      <w:r w:rsidR="00C322B4" w:rsidRPr="008D0AD9">
        <w:rPr>
          <w:b w:val="0"/>
          <w:szCs w:val="22"/>
        </w:rPr>
      </w:r>
      <w:r w:rsidR="00C322B4" w:rsidRPr="008D0AD9">
        <w:rPr>
          <w:b w:val="0"/>
          <w:szCs w:val="22"/>
        </w:rPr>
        <w:fldChar w:fldCharType="separate"/>
      </w:r>
      <w:r w:rsidR="003A6719">
        <w:rPr>
          <w:b w:val="0"/>
          <w:szCs w:val="22"/>
        </w:rPr>
        <w:t>4.5</w:t>
      </w:r>
      <w:r w:rsidR="00C322B4" w:rsidRPr="008D0AD9">
        <w:rPr>
          <w:b w:val="0"/>
          <w:szCs w:val="22"/>
        </w:rPr>
        <w:fldChar w:fldCharType="end"/>
      </w:r>
      <w:r w:rsidRPr="008D0AD9">
        <w:rPr>
          <w:b w:val="0"/>
          <w:szCs w:val="22"/>
        </w:rPr>
        <w:t xml:space="preserve"> až </w:t>
      </w:r>
      <w:r w:rsidR="00CD1EE3" w:rsidRPr="008D0AD9">
        <w:rPr>
          <w:b w:val="0"/>
          <w:szCs w:val="22"/>
        </w:rPr>
        <w:fldChar w:fldCharType="begin"/>
      </w:r>
      <w:r w:rsidR="00CD1EE3" w:rsidRPr="008D0AD9">
        <w:rPr>
          <w:b w:val="0"/>
          <w:szCs w:val="22"/>
        </w:rPr>
        <w:instrText xml:space="preserve"> REF _Ref481508703 \r \h </w:instrText>
      </w:r>
      <w:r w:rsidR="008D0AD9">
        <w:rPr>
          <w:b w:val="0"/>
          <w:szCs w:val="22"/>
        </w:rPr>
        <w:instrText xml:space="preserve"> \* MERGEFORMAT </w:instrText>
      </w:r>
      <w:r w:rsidR="00CD1EE3" w:rsidRPr="008D0AD9">
        <w:rPr>
          <w:b w:val="0"/>
          <w:szCs w:val="22"/>
        </w:rPr>
      </w:r>
      <w:r w:rsidR="00CD1EE3" w:rsidRPr="008D0AD9">
        <w:rPr>
          <w:b w:val="0"/>
          <w:szCs w:val="22"/>
        </w:rPr>
        <w:fldChar w:fldCharType="separate"/>
      </w:r>
      <w:r w:rsidR="003A6719">
        <w:rPr>
          <w:b w:val="0"/>
          <w:szCs w:val="22"/>
        </w:rPr>
        <w:t>4.7</w:t>
      </w:r>
      <w:r w:rsidR="00CD1EE3" w:rsidRPr="008D0AD9">
        <w:rPr>
          <w:b w:val="0"/>
          <w:szCs w:val="22"/>
        </w:rPr>
        <w:fldChar w:fldCharType="end"/>
      </w:r>
      <w:r w:rsidR="00CD1EE3" w:rsidRPr="008D0AD9">
        <w:rPr>
          <w:b w:val="0"/>
          <w:szCs w:val="22"/>
        </w:rPr>
        <w:t xml:space="preserve"> </w:t>
      </w:r>
      <w:r w:rsidRPr="008D0AD9">
        <w:rPr>
          <w:b w:val="0"/>
          <w:szCs w:val="22"/>
        </w:rPr>
        <w:t>této smlouvy.</w:t>
      </w:r>
    </w:p>
    <w:p w14:paraId="46E61F43" w14:textId="14BB3178"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Věci potřebné k provedení a dokončení díla je povinen opatřit zhotovitel a jejich cena je zahrnuta v ceně za dílo podle </w:t>
      </w:r>
      <w:r w:rsidR="00364882" w:rsidRPr="008D0AD9">
        <w:rPr>
          <w:b w:val="0"/>
          <w:szCs w:val="22"/>
        </w:rPr>
        <w:t xml:space="preserve">čl. </w:t>
      </w:r>
      <w:r w:rsidR="00954292" w:rsidRPr="008D0AD9">
        <w:rPr>
          <w:b w:val="0"/>
          <w:szCs w:val="22"/>
        </w:rPr>
        <w:fldChar w:fldCharType="begin"/>
      </w:r>
      <w:r w:rsidR="00954292" w:rsidRPr="008D0AD9">
        <w:rPr>
          <w:b w:val="0"/>
          <w:szCs w:val="22"/>
        </w:rPr>
        <w:instrText xml:space="preserve"> REF _Ref445886764 \r \h </w:instrText>
      </w:r>
      <w:r w:rsidR="008D0AD9">
        <w:rPr>
          <w:b w:val="0"/>
          <w:szCs w:val="22"/>
        </w:rPr>
        <w:instrText xml:space="preserve"> \* MERGEFORMAT </w:instrText>
      </w:r>
      <w:r w:rsidR="00954292" w:rsidRPr="008D0AD9">
        <w:rPr>
          <w:b w:val="0"/>
          <w:szCs w:val="22"/>
        </w:rPr>
      </w:r>
      <w:r w:rsidR="00954292" w:rsidRPr="008D0AD9">
        <w:rPr>
          <w:b w:val="0"/>
          <w:szCs w:val="22"/>
        </w:rPr>
        <w:fldChar w:fldCharType="separate"/>
      </w:r>
      <w:r w:rsidR="003A6719">
        <w:rPr>
          <w:b w:val="0"/>
          <w:szCs w:val="22"/>
        </w:rPr>
        <w:t>4.2</w:t>
      </w:r>
      <w:r w:rsidR="00954292" w:rsidRPr="008D0AD9">
        <w:rPr>
          <w:b w:val="0"/>
          <w:szCs w:val="22"/>
        </w:rPr>
        <w:fldChar w:fldCharType="end"/>
      </w:r>
      <w:r w:rsidR="00954292" w:rsidRPr="008D0AD9">
        <w:rPr>
          <w:b w:val="0"/>
          <w:szCs w:val="22"/>
        </w:rPr>
        <w:t xml:space="preserve"> </w:t>
      </w:r>
      <w:r w:rsidRPr="008D0AD9">
        <w:rPr>
          <w:b w:val="0"/>
          <w:szCs w:val="22"/>
        </w:rPr>
        <w:t>této smlouvy. Veškeré materiály a technologie, které mají být použity k zhotovení díla a které nejsou specifikovány v objednatelem předané dokumentaci, musí být vždy předem odsouhlaseny objednatelem, resp. osobou pověřenou technickým dozorem.</w:t>
      </w:r>
    </w:p>
    <w:p w14:paraId="054A266F" w14:textId="77777777" w:rsidR="009F7A4D" w:rsidRPr="008D0AD9" w:rsidRDefault="00CD1EE3" w:rsidP="001D7AC6">
      <w:pPr>
        <w:pStyle w:val="Prohlen"/>
        <w:keepNext/>
        <w:widowControl/>
        <w:numPr>
          <w:ilvl w:val="0"/>
          <w:numId w:val="8"/>
        </w:numPr>
        <w:spacing w:before="360" w:after="120" w:line="276" w:lineRule="auto"/>
        <w:ind w:left="567" w:hanging="567"/>
        <w:jc w:val="both"/>
        <w:rPr>
          <w:bCs/>
          <w:smallCaps/>
          <w:szCs w:val="22"/>
        </w:rPr>
      </w:pPr>
      <w:r w:rsidRPr="008D0AD9">
        <w:rPr>
          <w:bCs/>
          <w:smallCaps/>
          <w:szCs w:val="24"/>
        </w:rPr>
        <w:t>Termín plnění</w:t>
      </w:r>
    </w:p>
    <w:p w14:paraId="08B122AE" w14:textId="77777777" w:rsidR="009F7A4D" w:rsidRPr="00F27739" w:rsidRDefault="009F7A4D" w:rsidP="001D7AC6">
      <w:pPr>
        <w:pStyle w:val="Prohlen"/>
        <w:keepNext/>
        <w:widowControl/>
        <w:numPr>
          <w:ilvl w:val="1"/>
          <w:numId w:val="8"/>
        </w:numPr>
        <w:spacing w:after="120" w:line="276" w:lineRule="auto"/>
        <w:ind w:left="567" w:hanging="567"/>
        <w:jc w:val="both"/>
        <w:rPr>
          <w:b w:val="0"/>
          <w:szCs w:val="22"/>
        </w:rPr>
      </w:pPr>
      <w:r w:rsidRPr="008D0AD9">
        <w:rPr>
          <w:b w:val="0"/>
          <w:szCs w:val="22"/>
        </w:rPr>
        <w:t xml:space="preserve">Provedením díla se </w:t>
      </w:r>
      <w:r w:rsidRPr="00F27739">
        <w:rPr>
          <w:b w:val="0"/>
          <w:szCs w:val="22"/>
        </w:rPr>
        <w:t>rozumí řádné dokončení díla a předání předmětu díla a staveniště</w:t>
      </w:r>
      <w:r w:rsidR="00374B66" w:rsidRPr="00F27739">
        <w:rPr>
          <w:b w:val="0"/>
          <w:szCs w:val="22"/>
        </w:rPr>
        <w:t xml:space="preserve"> </w:t>
      </w:r>
      <w:r w:rsidRPr="00F27739">
        <w:rPr>
          <w:b w:val="0"/>
          <w:szCs w:val="22"/>
        </w:rPr>
        <w:t xml:space="preserve">objednateli. </w:t>
      </w:r>
    </w:p>
    <w:p w14:paraId="0E8C2316" w14:textId="77777777" w:rsidR="009F7A4D" w:rsidRPr="00F27739" w:rsidRDefault="009F7A4D" w:rsidP="001D7AC6">
      <w:pPr>
        <w:pStyle w:val="Prohlen"/>
        <w:keepNext/>
        <w:widowControl/>
        <w:numPr>
          <w:ilvl w:val="1"/>
          <w:numId w:val="8"/>
        </w:numPr>
        <w:spacing w:after="120" w:line="276" w:lineRule="auto"/>
        <w:ind w:left="567" w:hanging="567"/>
        <w:jc w:val="both"/>
        <w:rPr>
          <w:b w:val="0"/>
          <w:szCs w:val="22"/>
        </w:rPr>
      </w:pPr>
      <w:bookmarkStart w:id="4" w:name="_Ref445886748"/>
      <w:r w:rsidRPr="00F27739">
        <w:rPr>
          <w:b w:val="0"/>
          <w:szCs w:val="22"/>
        </w:rPr>
        <w:t>Zhotovitel se zavazuje provést dílo podle této smlouvy v této sjednané době:</w:t>
      </w:r>
      <w:bookmarkEnd w:id="4"/>
    </w:p>
    <w:p w14:paraId="312ACD79" w14:textId="0C2A7227" w:rsidR="009F7A4D" w:rsidRPr="00F27739" w:rsidRDefault="009F7A4D" w:rsidP="00E62EF6">
      <w:pPr>
        <w:keepNext/>
        <w:tabs>
          <w:tab w:val="left" w:pos="567"/>
        </w:tabs>
        <w:spacing w:after="120" w:line="276" w:lineRule="auto"/>
        <w:ind w:left="567"/>
        <w:jc w:val="both"/>
      </w:pPr>
      <w:r w:rsidRPr="00F27739">
        <w:t>Termín zahájení:</w:t>
      </w:r>
      <w:r w:rsidRPr="00F27739">
        <w:tab/>
      </w:r>
      <w:r w:rsidR="00A43FBF" w:rsidRPr="00F27739">
        <w:tab/>
      </w:r>
      <w:r w:rsidRPr="00F27739">
        <w:rPr>
          <w:bCs/>
          <w:iCs/>
        </w:rPr>
        <w:t xml:space="preserve">den předání staveniště dle čl. </w:t>
      </w:r>
      <w:r w:rsidR="00954292" w:rsidRPr="00F27739">
        <w:rPr>
          <w:bCs/>
          <w:iCs/>
        </w:rPr>
        <w:fldChar w:fldCharType="begin"/>
      </w:r>
      <w:r w:rsidR="00954292" w:rsidRPr="00F27739">
        <w:rPr>
          <w:bCs/>
          <w:iCs/>
        </w:rPr>
        <w:instrText xml:space="preserve"> REF _Ref345340879 \r \h </w:instrText>
      </w:r>
      <w:r w:rsidR="007E223D" w:rsidRPr="00F27739">
        <w:rPr>
          <w:bCs/>
          <w:iCs/>
        </w:rPr>
        <w:instrText xml:space="preserve"> \* MERGEFORMAT </w:instrText>
      </w:r>
      <w:r w:rsidR="00954292" w:rsidRPr="00F27739">
        <w:rPr>
          <w:bCs/>
          <w:iCs/>
        </w:rPr>
      </w:r>
      <w:r w:rsidR="00954292" w:rsidRPr="00F27739">
        <w:rPr>
          <w:bCs/>
          <w:iCs/>
        </w:rPr>
        <w:fldChar w:fldCharType="separate"/>
      </w:r>
      <w:r w:rsidR="003A6719">
        <w:rPr>
          <w:bCs/>
          <w:iCs/>
        </w:rPr>
        <w:t>7.5</w:t>
      </w:r>
      <w:r w:rsidR="00954292" w:rsidRPr="00F27739">
        <w:rPr>
          <w:bCs/>
          <w:iCs/>
        </w:rPr>
        <w:fldChar w:fldCharType="end"/>
      </w:r>
      <w:r w:rsidR="00954292" w:rsidRPr="00F27739">
        <w:rPr>
          <w:bCs/>
          <w:iCs/>
        </w:rPr>
        <w:t xml:space="preserve"> </w:t>
      </w:r>
      <w:r w:rsidRPr="00F27739">
        <w:rPr>
          <w:bCs/>
          <w:iCs/>
        </w:rPr>
        <w:t>této smlouvy</w:t>
      </w:r>
    </w:p>
    <w:p w14:paraId="52196390" w14:textId="113BCADF" w:rsidR="009F7A4D" w:rsidRPr="00F27739" w:rsidRDefault="009F7A4D" w:rsidP="00997311">
      <w:pPr>
        <w:tabs>
          <w:tab w:val="left" w:pos="567"/>
        </w:tabs>
        <w:spacing w:after="120" w:line="276" w:lineRule="auto"/>
        <w:ind w:left="567"/>
        <w:jc w:val="both"/>
        <w:rPr>
          <w:bCs/>
          <w:iCs/>
        </w:rPr>
      </w:pPr>
      <w:r w:rsidRPr="00F27739">
        <w:rPr>
          <w:bCs/>
        </w:rPr>
        <w:t>Termín dokončení:</w:t>
      </w:r>
      <w:r w:rsidR="008623CE" w:rsidRPr="00F27739">
        <w:rPr>
          <w:bCs/>
        </w:rPr>
        <w:tab/>
      </w:r>
      <w:r w:rsidRPr="00F27739">
        <w:rPr>
          <w:bCs/>
          <w:iCs/>
        </w:rPr>
        <w:t>do</w:t>
      </w:r>
      <w:r w:rsidR="006668D2" w:rsidRPr="00F27739">
        <w:rPr>
          <w:bCs/>
          <w:iCs/>
        </w:rPr>
        <w:t xml:space="preserve"> </w:t>
      </w:r>
      <w:r w:rsidR="00F27739" w:rsidRPr="00F27739">
        <w:rPr>
          <w:bCs/>
          <w:iCs/>
        </w:rPr>
        <w:t>30</w:t>
      </w:r>
      <w:r w:rsidR="000476CA" w:rsidRPr="00F27739">
        <w:rPr>
          <w:bCs/>
          <w:iCs/>
        </w:rPr>
        <w:t xml:space="preserve"> </w:t>
      </w:r>
      <w:r w:rsidR="00215F10" w:rsidRPr="00F27739">
        <w:rPr>
          <w:bCs/>
          <w:iCs/>
        </w:rPr>
        <w:t>týdn</w:t>
      </w:r>
      <w:r w:rsidR="008719BE" w:rsidRPr="00F27739">
        <w:rPr>
          <w:bCs/>
          <w:iCs/>
        </w:rPr>
        <w:t>ů</w:t>
      </w:r>
      <w:r w:rsidR="008623CE" w:rsidRPr="00F27739">
        <w:rPr>
          <w:bCs/>
          <w:iCs/>
        </w:rPr>
        <w:t xml:space="preserve"> od</w:t>
      </w:r>
      <w:r w:rsidR="002D5806" w:rsidRPr="00F27739">
        <w:rPr>
          <w:bCs/>
          <w:iCs/>
        </w:rPr>
        <w:t>e dne předání stave</w:t>
      </w:r>
      <w:r w:rsidR="00CD1EE3" w:rsidRPr="00F27739">
        <w:rPr>
          <w:bCs/>
          <w:iCs/>
        </w:rPr>
        <w:t>niště</w:t>
      </w:r>
    </w:p>
    <w:p w14:paraId="330D6587" w14:textId="77777777" w:rsidR="009F7A4D" w:rsidRPr="00F27739" w:rsidRDefault="009F7A4D" w:rsidP="001D7AC6">
      <w:pPr>
        <w:pStyle w:val="Prohlen"/>
        <w:widowControl/>
        <w:numPr>
          <w:ilvl w:val="0"/>
          <w:numId w:val="8"/>
        </w:numPr>
        <w:spacing w:before="360" w:after="120" w:line="276" w:lineRule="auto"/>
        <w:ind w:left="567" w:hanging="567"/>
        <w:jc w:val="both"/>
        <w:rPr>
          <w:bCs/>
          <w:smallCaps/>
          <w:szCs w:val="28"/>
        </w:rPr>
      </w:pPr>
      <w:bookmarkStart w:id="5" w:name="_Toc377454933"/>
      <w:r w:rsidRPr="00F27739">
        <w:rPr>
          <w:bCs/>
          <w:smallCaps/>
          <w:szCs w:val="28"/>
        </w:rPr>
        <w:t>Cena za dílo</w:t>
      </w:r>
      <w:bookmarkEnd w:id="5"/>
    </w:p>
    <w:p w14:paraId="23FCBA32" w14:textId="37002B88" w:rsidR="009F7A4D" w:rsidRPr="00F27739" w:rsidRDefault="009F7A4D" w:rsidP="001D7AC6">
      <w:pPr>
        <w:pStyle w:val="Prohlen"/>
        <w:widowControl/>
        <w:numPr>
          <w:ilvl w:val="1"/>
          <w:numId w:val="8"/>
        </w:numPr>
        <w:spacing w:after="120" w:line="276" w:lineRule="auto"/>
        <w:ind w:left="567" w:hanging="567"/>
        <w:jc w:val="both"/>
        <w:rPr>
          <w:b w:val="0"/>
          <w:szCs w:val="22"/>
        </w:rPr>
      </w:pPr>
      <w:bookmarkStart w:id="6" w:name="_Ref445886701"/>
      <w:r w:rsidRPr="00F27739">
        <w:rPr>
          <w:b w:val="0"/>
          <w:szCs w:val="22"/>
        </w:rPr>
        <w:t xml:space="preserve">Cena za dílo stanovená dle výkazu výměr je dohodnuta jako cena maximální, úplná, závazná a konečná, kterou je možné překročit jen za podmínek sjednaných v této smlouvě. Cena za dílo obsahuje všechny nákladové složky nezbytné k řádnému provedení díla v termínu a kvalitě dle této smlouvy (materiál, mzdy, ostatní přímé náklady, odpisy techniky, provozní náklady, správní poplatky, zařízení staveniště, veškeré doklady o provedení stavby, poplatky </w:t>
      </w:r>
      <w:r w:rsidR="00C322B4" w:rsidRPr="00F27739">
        <w:rPr>
          <w:b w:val="0"/>
          <w:szCs w:val="22"/>
        </w:rPr>
        <w:t>související s odvozem, odstraněním či uložením odpadu vzniklého při provádění díla</w:t>
      </w:r>
      <w:r w:rsidRPr="00F27739">
        <w:rPr>
          <w:b w:val="0"/>
          <w:szCs w:val="22"/>
        </w:rPr>
        <w:t>, pojistné, ztratné apod.), včetně nákladů na pomocné práce, manipulace, dopravu, provedení měření a předepsaných zkoušek apod.</w:t>
      </w:r>
      <w:bookmarkEnd w:id="6"/>
    </w:p>
    <w:p w14:paraId="4C92EA1B" w14:textId="5AC270CA" w:rsidR="004F4363" w:rsidRPr="008D0AD9" w:rsidRDefault="009F7A4D" w:rsidP="001D7AC6">
      <w:pPr>
        <w:pStyle w:val="Prohlen"/>
        <w:widowControl/>
        <w:numPr>
          <w:ilvl w:val="1"/>
          <w:numId w:val="8"/>
        </w:numPr>
        <w:spacing w:after="120" w:line="276" w:lineRule="auto"/>
        <w:ind w:left="567" w:hanging="567"/>
        <w:jc w:val="both"/>
        <w:rPr>
          <w:szCs w:val="22"/>
        </w:rPr>
      </w:pPr>
      <w:bookmarkStart w:id="7" w:name="_Ref445886764"/>
      <w:r w:rsidRPr="008D0AD9">
        <w:rPr>
          <w:b w:val="0"/>
          <w:szCs w:val="22"/>
        </w:rPr>
        <w:t xml:space="preserve">Cena za dílo je ve smyslu </w:t>
      </w:r>
      <w:r w:rsidR="00364882" w:rsidRPr="008D0AD9">
        <w:rPr>
          <w:b w:val="0"/>
          <w:szCs w:val="22"/>
        </w:rPr>
        <w:t xml:space="preserve">čl. </w:t>
      </w:r>
      <w:r w:rsidR="00C322B4" w:rsidRPr="008D0AD9">
        <w:rPr>
          <w:szCs w:val="22"/>
        </w:rPr>
        <w:fldChar w:fldCharType="begin"/>
      </w:r>
      <w:r w:rsidR="00C322B4" w:rsidRPr="008D0AD9">
        <w:rPr>
          <w:b w:val="0"/>
          <w:szCs w:val="22"/>
        </w:rPr>
        <w:instrText xml:space="preserve"> REF _Ref445886701 \r \h </w:instrText>
      </w:r>
      <w:r w:rsidR="008D0AD9">
        <w:rPr>
          <w:szCs w:val="22"/>
        </w:rPr>
        <w:instrText xml:space="preserve"> \* MERGEFORMAT </w:instrText>
      </w:r>
      <w:r w:rsidR="00C322B4" w:rsidRPr="008D0AD9">
        <w:rPr>
          <w:szCs w:val="22"/>
        </w:rPr>
      </w:r>
      <w:r w:rsidR="00C322B4" w:rsidRPr="008D0AD9">
        <w:rPr>
          <w:szCs w:val="22"/>
        </w:rPr>
        <w:fldChar w:fldCharType="separate"/>
      </w:r>
      <w:r w:rsidR="003A6719">
        <w:rPr>
          <w:b w:val="0"/>
          <w:szCs w:val="22"/>
        </w:rPr>
        <w:t>4.1</w:t>
      </w:r>
      <w:r w:rsidR="00C322B4" w:rsidRPr="008D0AD9">
        <w:rPr>
          <w:szCs w:val="22"/>
        </w:rPr>
        <w:fldChar w:fldCharType="end"/>
      </w:r>
      <w:r w:rsidR="00C322B4" w:rsidRPr="008D0AD9">
        <w:rPr>
          <w:b w:val="0"/>
          <w:szCs w:val="22"/>
        </w:rPr>
        <w:t xml:space="preserve"> </w:t>
      </w:r>
      <w:r w:rsidRPr="008D0AD9">
        <w:rPr>
          <w:b w:val="0"/>
          <w:szCs w:val="22"/>
        </w:rPr>
        <w:t>této smlouvy sjednána v maximální výši:</w:t>
      </w:r>
      <w:bookmarkEnd w:id="7"/>
      <w:r w:rsidR="00307FEE" w:rsidRPr="008D0AD9">
        <w:rPr>
          <w:b w:val="0"/>
          <w:szCs w:val="22"/>
        </w:rPr>
        <w:t xml:space="preserve"> </w:t>
      </w:r>
    </w:p>
    <w:p w14:paraId="10193E61" w14:textId="23135B5A" w:rsidR="009F7A4D" w:rsidRPr="008D0AD9" w:rsidRDefault="00237111" w:rsidP="008062F0">
      <w:pPr>
        <w:pStyle w:val="Prohlen"/>
        <w:widowControl/>
        <w:tabs>
          <w:tab w:val="left" w:pos="142"/>
          <w:tab w:val="left" w:pos="284"/>
        </w:tabs>
        <w:spacing w:after="120" w:line="276" w:lineRule="auto"/>
        <w:ind w:left="567"/>
        <w:rPr>
          <w:szCs w:val="22"/>
        </w:rPr>
      </w:pPr>
      <w:r>
        <w:rPr>
          <w:bCs/>
          <w:iCs/>
          <w:szCs w:val="22"/>
        </w:rPr>
        <w:t>9 608 510</w:t>
      </w:r>
      <w:r w:rsidR="008500FE" w:rsidRPr="008D0AD9">
        <w:rPr>
          <w:bCs/>
          <w:iCs/>
          <w:szCs w:val="22"/>
        </w:rPr>
        <w:t xml:space="preserve">,- </w:t>
      </w:r>
      <w:r w:rsidR="009F7A4D" w:rsidRPr="008D0AD9">
        <w:rPr>
          <w:szCs w:val="22"/>
        </w:rPr>
        <w:t>Kč bez DPH</w:t>
      </w:r>
    </w:p>
    <w:p w14:paraId="337AC962" w14:textId="77777777" w:rsidR="009F7A4D" w:rsidRPr="008D0AD9" w:rsidRDefault="009F7A4D" w:rsidP="008062F0">
      <w:pPr>
        <w:tabs>
          <w:tab w:val="left" w:pos="567"/>
        </w:tabs>
        <w:suppressAutoHyphens w:val="0"/>
        <w:spacing w:after="120" w:line="276" w:lineRule="auto"/>
        <w:ind w:left="567"/>
      </w:pPr>
      <w:r w:rsidRPr="008D0AD9">
        <w:t>K výše uvedené ceně za dílo bude připočítána částka odpovídající platné sazbě DPH.</w:t>
      </w:r>
    </w:p>
    <w:p w14:paraId="088C8CA5"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Cena za dílo může být zvýšena pouze v případě, že:</w:t>
      </w:r>
    </w:p>
    <w:p w14:paraId="12FC59D4" w14:textId="7F4262C0" w:rsidR="009F7A4D" w:rsidRPr="008D0AD9" w:rsidRDefault="009F7A4D" w:rsidP="001D7AC6">
      <w:pPr>
        <w:numPr>
          <w:ilvl w:val="0"/>
          <w:numId w:val="2"/>
        </w:numPr>
        <w:tabs>
          <w:tab w:val="left" w:pos="1134"/>
        </w:tabs>
        <w:suppressAutoHyphens w:val="0"/>
        <w:autoSpaceDE w:val="0"/>
        <w:autoSpaceDN w:val="0"/>
        <w:adjustRightInd w:val="0"/>
        <w:spacing w:after="120" w:line="276" w:lineRule="auto"/>
        <w:ind w:left="1134" w:hanging="425"/>
        <w:jc w:val="both"/>
      </w:pPr>
      <w:r w:rsidRPr="008D0AD9">
        <w:t>podle pokynu objednatele dojde k rozšíření díla či změně materiálu dohodnutého v této smlouvě a specifikovaného v</w:t>
      </w:r>
      <w:r w:rsidR="007D3B69" w:rsidRPr="008D0AD9">
        <w:t xml:space="preserve"> příloze č. 1 </w:t>
      </w:r>
      <w:r w:rsidRPr="008D0AD9">
        <w:t>za materiál dražší. Takové změny díla musí být odsouhlaseny formou dodatku k této smlouvě uzavřeného postupem podle čl</w:t>
      </w:r>
      <w:r w:rsidR="00364882" w:rsidRPr="008D0AD9">
        <w:t>.</w:t>
      </w:r>
      <w:r w:rsidRPr="008D0AD9">
        <w:t xml:space="preserve"> </w:t>
      </w:r>
      <w:r w:rsidR="00C322B4" w:rsidRPr="008D0AD9">
        <w:fldChar w:fldCharType="begin"/>
      </w:r>
      <w:r w:rsidR="00C322B4" w:rsidRPr="008D0AD9">
        <w:instrText xml:space="preserve"> REF _Ref445886709 \r \h </w:instrText>
      </w:r>
      <w:r w:rsidR="008D0AD9">
        <w:instrText xml:space="preserve"> \* MERGEFORMAT </w:instrText>
      </w:r>
      <w:r w:rsidR="00C322B4" w:rsidRPr="008D0AD9">
        <w:fldChar w:fldCharType="separate"/>
      </w:r>
      <w:r w:rsidR="003A6719">
        <w:t>4.4</w:t>
      </w:r>
      <w:r w:rsidR="00C322B4" w:rsidRPr="008D0AD9">
        <w:fldChar w:fldCharType="end"/>
      </w:r>
      <w:r w:rsidRPr="008D0AD9">
        <w:t xml:space="preserve"> až </w:t>
      </w:r>
      <w:r w:rsidR="00C322B4" w:rsidRPr="008D0AD9">
        <w:fldChar w:fldCharType="begin"/>
      </w:r>
      <w:r w:rsidR="00C322B4" w:rsidRPr="008D0AD9">
        <w:instrText xml:space="preserve"> REF _Ref445886717 \r \h </w:instrText>
      </w:r>
      <w:r w:rsidR="008D0AD9">
        <w:instrText xml:space="preserve"> \* MERGEFORMAT </w:instrText>
      </w:r>
      <w:r w:rsidR="00C322B4" w:rsidRPr="008D0AD9">
        <w:fldChar w:fldCharType="separate"/>
      </w:r>
      <w:r w:rsidR="003A6719">
        <w:t>4.6</w:t>
      </w:r>
      <w:r w:rsidR="00C322B4" w:rsidRPr="008D0AD9">
        <w:fldChar w:fldCharType="end"/>
      </w:r>
      <w:r w:rsidRPr="008D0AD9">
        <w:t xml:space="preserve"> této smlouvy; nebo</w:t>
      </w:r>
    </w:p>
    <w:p w14:paraId="760EE338" w14:textId="77777777" w:rsidR="009F7A4D" w:rsidRPr="008D0AD9" w:rsidRDefault="009F7A4D" w:rsidP="001D7AC6">
      <w:pPr>
        <w:numPr>
          <w:ilvl w:val="0"/>
          <w:numId w:val="2"/>
        </w:numPr>
        <w:tabs>
          <w:tab w:val="left" w:pos="1134"/>
        </w:tabs>
        <w:suppressAutoHyphens w:val="0"/>
        <w:autoSpaceDE w:val="0"/>
        <w:autoSpaceDN w:val="0"/>
        <w:adjustRightInd w:val="0"/>
        <w:spacing w:after="120" w:line="276" w:lineRule="auto"/>
        <w:ind w:left="1134" w:hanging="425"/>
        <w:jc w:val="both"/>
      </w:pPr>
      <w:r w:rsidRPr="008D0AD9">
        <w:t>před zahájením nebo v průběhu provádění díla dojde ke změnám sazeb DPH nebo ke změnám jiných daňových předpisů majících prokazatelný vliv na cenu za dílo.</w:t>
      </w:r>
    </w:p>
    <w:p w14:paraId="342FC6F1" w14:textId="37209075" w:rsidR="009F7A4D" w:rsidRPr="008D0AD9" w:rsidRDefault="009F7A4D" w:rsidP="008062F0">
      <w:pPr>
        <w:tabs>
          <w:tab w:val="left" w:pos="1134"/>
        </w:tabs>
        <w:spacing w:after="120" w:line="276" w:lineRule="auto"/>
        <w:ind w:left="567"/>
        <w:jc w:val="both"/>
      </w:pPr>
      <w:r w:rsidRPr="008D0AD9">
        <w:t xml:space="preserve">Pro vyloučení pochybností smluvní strany stanoví, že jakékoliv změny cen materiálů použitých k zhotovení díla </w:t>
      </w:r>
      <w:r w:rsidR="00CA36BA" w:rsidRPr="008D0AD9">
        <w:t xml:space="preserve">nemají </w:t>
      </w:r>
      <w:r w:rsidRPr="008D0AD9">
        <w:t xml:space="preserve">vliv na výši ceny za dílo sjednané v čl. </w:t>
      </w:r>
      <w:r w:rsidR="00C9299D" w:rsidRPr="008D0AD9">
        <w:fldChar w:fldCharType="begin"/>
      </w:r>
      <w:r w:rsidR="00C9299D" w:rsidRPr="008D0AD9">
        <w:instrText xml:space="preserve"> REF _Ref445886764 \r \h </w:instrText>
      </w:r>
      <w:r w:rsidR="008D0AD9">
        <w:instrText xml:space="preserve"> \* MERGEFORMAT </w:instrText>
      </w:r>
      <w:r w:rsidR="00C9299D" w:rsidRPr="008D0AD9">
        <w:fldChar w:fldCharType="separate"/>
      </w:r>
      <w:r w:rsidR="003A6719">
        <w:t>4.2</w:t>
      </w:r>
      <w:r w:rsidR="00C9299D" w:rsidRPr="008D0AD9">
        <w:fldChar w:fldCharType="end"/>
      </w:r>
      <w:r w:rsidR="00C9299D" w:rsidRPr="008D0AD9">
        <w:t xml:space="preserve"> </w:t>
      </w:r>
      <w:r w:rsidRPr="008D0AD9">
        <w:t>této smlouvy.</w:t>
      </w:r>
    </w:p>
    <w:p w14:paraId="27EFDF19" w14:textId="6393BC78" w:rsidR="009F7A4D" w:rsidRPr="00B74485" w:rsidRDefault="009F7A4D" w:rsidP="001D7AC6">
      <w:pPr>
        <w:pStyle w:val="Prohlen"/>
        <w:widowControl/>
        <w:numPr>
          <w:ilvl w:val="1"/>
          <w:numId w:val="8"/>
        </w:numPr>
        <w:spacing w:after="120" w:line="276" w:lineRule="auto"/>
        <w:ind w:left="567" w:hanging="567"/>
        <w:jc w:val="both"/>
        <w:rPr>
          <w:b w:val="0"/>
          <w:szCs w:val="22"/>
        </w:rPr>
      </w:pPr>
      <w:bookmarkStart w:id="8" w:name="_Ref445886709"/>
      <w:r w:rsidRPr="008D0AD9">
        <w:rPr>
          <w:b w:val="0"/>
          <w:szCs w:val="22"/>
        </w:rPr>
        <w:t>Po uzavření této smlouvy je objednatel oprávněn po zhotovi</w:t>
      </w:r>
      <w:r w:rsidR="00C964A1" w:rsidRPr="008D0AD9">
        <w:rPr>
          <w:b w:val="0"/>
          <w:szCs w:val="22"/>
        </w:rPr>
        <w:t>teli požadovat provedení vícepra</w:t>
      </w:r>
      <w:r w:rsidRPr="008D0AD9">
        <w:rPr>
          <w:b w:val="0"/>
          <w:szCs w:val="22"/>
        </w:rPr>
        <w:t xml:space="preserve">cí, doplňků, rozšíření nebo jiných změn díla, které musí být před jejich provedením </w:t>
      </w:r>
      <w:r w:rsidRPr="00B74485">
        <w:rPr>
          <w:b w:val="0"/>
          <w:szCs w:val="22"/>
        </w:rPr>
        <w:t>odsouhlaseny oběma smluvními stranami, a to písemně, e-mailem</w:t>
      </w:r>
      <w:r w:rsidR="00CE1E6D">
        <w:rPr>
          <w:b w:val="0"/>
          <w:szCs w:val="22"/>
        </w:rPr>
        <w:t xml:space="preserve"> či</w:t>
      </w:r>
      <w:r w:rsidRPr="00B74485">
        <w:rPr>
          <w:b w:val="0"/>
          <w:szCs w:val="22"/>
        </w:rPr>
        <w:t xml:space="preserve"> jinou prokazatelnou formou. Zhotovitel se zavazuje provést takto dohodn</w:t>
      </w:r>
      <w:r w:rsidR="00B050E4" w:rsidRPr="00B74485">
        <w:rPr>
          <w:b w:val="0"/>
          <w:szCs w:val="22"/>
        </w:rPr>
        <w:t>uté</w:t>
      </w:r>
      <w:r w:rsidRPr="00B74485">
        <w:rPr>
          <w:b w:val="0"/>
          <w:szCs w:val="22"/>
        </w:rPr>
        <w:t xml:space="preserve"> změny díla.</w:t>
      </w:r>
      <w:bookmarkEnd w:id="8"/>
    </w:p>
    <w:p w14:paraId="384E89DD" w14:textId="1208394D" w:rsidR="009F7A4D" w:rsidRPr="00B74485" w:rsidRDefault="009F7A4D" w:rsidP="001D7AC6">
      <w:pPr>
        <w:pStyle w:val="Prohlen"/>
        <w:widowControl/>
        <w:numPr>
          <w:ilvl w:val="1"/>
          <w:numId w:val="8"/>
        </w:numPr>
        <w:spacing w:after="120" w:line="276" w:lineRule="auto"/>
        <w:ind w:left="567" w:hanging="567"/>
        <w:jc w:val="both"/>
        <w:rPr>
          <w:b w:val="0"/>
          <w:szCs w:val="22"/>
        </w:rPr>
      </w:pPr>
      <w:bookmarkStart w:id="9" w:name="_Ref445886783"/>
      <w:r w:rsidRPr="00B74485">
        <w:rPr>
          <w:b w:val="0"/>
          <w:szCs w:val="22"/>
        </w:rPr>
        <w:t xml:space="preserve">Nebude-li mezi smluvními stranami dohodnuto jinak, budou veškeré vícepráce, doplňky, rozšíření nebo jiné změny díla podle </w:t>
      </w:r>
      <w:r w:rsidR="00364882" w:rsidRPr="00B74485">
        <w:rPr>
          <w:b w:val="0"/>
          <w:szCs w:val="22"/>
        </w:rPr>
        <w:t xml:space="preserve">čl. </w:t>
      </w:r>
      <w:r w:rsidR="00C322B4" w:rsidRPr="00B74485">
        <w:rPr>
          <w:b w:val="0"/>
          <w:szCs w:val="22"/>
        </w:rPr>
        <w:fldChar w:fldCharType="begin"/>
      </w:r>
      <w:r w:rsidR="00C322B4" w:rsidRPr="00B74485">
        <w:rPr>
          <w:b w:val="0"/>
          <w:szCs w:val="22"/>
        </w:rPr>
        <w:instrText xml:space="preserve"> REF _Ref445886709 \r \h </w:instrText>
      </w:r>
      <w:r w:rsidR="008D0AD9" w:rsidRPr="00B74485">
        <w:rPr>
          <w:b w:val="0"/>
          <w:szCs w:val="22"/>
        </w:rPr>
        <w:instrText xml:space="preserve"> \* MERGEFORMAT </w:instrText>
      </w:r>
      <w:r w:rsidR="00C322B4" w:rsidRPr="00B74485">
        <w:rPr>
          <w:b w:val="0"/>
          <w:szCs w:val="22"/>
        </w:rPr>
      </w:r>
      <w:r w:rsidR="00C322B4" w:rsidRPr="00B74485">
        <w:rPr>
          <w:b w:val="0"/>
          <w:szCs w:val="22"/>
        </w:rPr>
        <w:fldChar w:fldCharType="separate"/>
      </w:r>
      <w:r w:rsidR="003A6719">
        <w:rPr>
          <w:b w:val="0"/>
          <w:szCs w:val="22"/>
        </w:rPr>
        <w:t>4.4</w:t>
      </w:r>
      <w:r w:rsidR="00C322B4" w:rsidRPr="00B74485">
        <w:rPr>
          <w:b w:val="0"/>
          <w:szCs w:val="22"/>
        </w:rPr>
        <w:fldChar w:fldCharType="end"/>
      </w:r>
      <w:r w:rsidRPr="00B74485">
        <w:rPr>
          <w:b w:val="0"/>
          <w:szCs w:val="22"/>
        </w:rPr>
        <w:t xml:space="preserve"> této smlouvy oceněny cenami uvedenými ve výkazu výměr. Pokud se v takovém případě bude jednat o plnění, která nejsou uvedena ve výkazu výměr, budou pro jejich ocenění použity buď (i) ceny uvedené v nejnižší nabídce jiného dodavatele, kterou si objednatel vyžádá</w:t>
      </w:r>
      <w:r w:rsidR="00C322B4" w:rsidRPr="00B74485">
        <w:rPr>
          <w:b w:val="0"/>
          <w:szCs w:val="22"/>
        </w:rPr>
        <w:t>,</w:t>
      </w:r>
      <w:r w:rsidRPr="00B74485">
        <w:rPr>
          <w:b w:val="0"/>
          <w:szCs w:val="22"/>
        </w:rPr>
        <w:t xml:space="preserve"> nebo (ii) směrné ceny vydané ÚRS Praha, a.s.</w:t>
      </w:r>
      <w:r w:rsidR="001B28F5" w:rsidRPr="00B74485">
        <w:rPr>
          <w:b w:val="0"/>
          <w:szCs w:val="22"/>
        </w:rPr>
        <w:t xml:space="preserve"> snížené</w:t>
      </w:r>
      <w:r w:rsidR="00C322B4" w:rsidRPr="00B74485">
        <w:rPr>
          <w:b w:val="0"/>
          <w:szCs w:val="22"/>
        </w:rPr>
        <w:t xml:space="preserve"> o 10 %</w:t>
      </w:r>
      <w:r w:rsidRPr="00B74485">
        <w:rPr>
          <w:b w:val="0"/>
          <w:szCs w:val="22"/>
        </w:rPr>
        <w:t xml:space="preserve">, které budou platné ke dni podepsání dodatku dle </w:t>
      </w:r>
      <w:r w:rsidR="00364882" w:rsidRPr="00B74485">
        <w:rPr>
          <w:b w:val="0"/>
          <w:szCs w:val="22"/>
        </w:rPr>
        <w:t xml:space="preserve">čl. </w:t>
      </w:r>
      <w:r w:rsidR="00C322B4" w:rsidRPr="00B74485">
        <w:rPr>
          <w:b w:val="0"/>
          <w:szCs w:val="22"/>
        </w:rPr>
        <w:fldChar w:fldCharType="begin"/>
      </w:r>
      <w:r w:rsidR="00C322B4" w:rsidRPr="00B74485">
        <w:rPr>
          <w:b w:val="0"/>
          <w:szCs w:val="22"/>
        </w:rPr>
        <w:instrText xml:space="preserve"> REF _Ref445886709 \r \h </w:instrText>
      </w:r>
      <w:r w:rsidR="008D0AD9" w:rsidRPr="00B74485">
        <w:rPr>
          <w:b w:val="0"/>
          <w:szCs w:val="22"/>
        </w:rPr>
        <w:instrText xml:space="preserve"> \* MERGEFORMAT </w:instrText>
      </w:r>
      <w:r w:rsidR="00C322B4" w:rsidRPr="00B74485">
        <w:rPr>
          <w:b w:val="0"/>
          <w:szCs w:val="22"/>
        </w:rPr>
      </w:r>
      <w:r w:rsidR="00C322B4" w:rsidRPr="00B74485">
        <w:rPr>
          <w:b w:val="0"/>
          <w:szCs w:val="22"/>
        </w:rPr>
        <w:fldChar w:fldCharType="separate"/>
      </w:r>
      <w:r w:rsidR="003A6719">
        <w:rPr>
          <w:b w:val="0"/>
          <w:szCs w:val="22"/>
        </w:rPr>
        <w:t>4.4</w:t>
      </w:r>
      <w:r w:rsidR="00C322B4" w:rsidRPr="00B74485">
        <w:rPr>
          <w:b w:val="0"/>
          <w:szCs w:val="22"/>
        </w:rPr>
        <w:fldChar w:fldCharType="end"/>
      </w:r>
      <w:r w:rsidRPr="00B74485">
        <w:rPr>
          <w:b w:val="0"/>
          <w:szCs w:val="22"/>
        </w:rPr>
        <w:t xml:space="preserve"> této smlouvy</w:t>
      </w:r>
      <w:r w:rsidR="00C322B4" w:rsidRPr="00B74485">
        <w:rPr>
          <w:b w:val="0"/>
          <w:szCs w:val="22"/>
        </w:rPr>
        <w:t>,</w:t>
      </w:r>
      <w:r w:rsidRPr="00B74485">
        <w:rPr>
          <w:b w:val="0"/>
          <w:szCs w:val="22"/>
        </w:rPr>
        <w:t xml:space="preserve"> a to dle toho, kterou z uvedených cen zvolí objednatel.</w:t>
      </w:r>
      <w:bookmarkEnd w:id="9"/>
    </w:p>
    <w:p w14:paraId="380BBD93" w14:textId="7DFE40BD" w:rsidR="009F7A4D" w:rsidRPr="008D0AD9" w:rsidRDefault="009F7A4D" w:rsidP="001D7AC6">
      <w:pPr>
        <w:pStyle w:val="Prohlen"/>
        <w:widowControl/>
        <w:numPr>
          <w:ilvl w:val="1"/>
          <w:numId w:val="8"/>
        </w:numPr>
        <w:spacing w:after="120" w:line="276" w:lineRule="auto"/>
        <w:ind w:left="567" w:hanging="567"/>
        <w:jc w:val="both"/>
        <w:rPr>
          <w:b w:val="0"/>
          <w:szCs w:val="22"/>
        </w:rPr>
      </w:pPr>
      <w:bookmarkStart w:id="10" w:name="_Ref445886717"/>
      <w:r w:rsidRPr="00B74485">
        <w:rPr>
          <w:b w:val="0"/>
          <w:szCs w:val="22"/>
        </w:rPr>
        <w:t xml:space="preserve">Zhotovitel je oprávněn zahájit provádění díla změněného podle </w:t>
      </w:r>
      <w:r w:rsidR="00364882" w:rsidRPr="00B74485">
        <w:rPr>
          <w:b w:val="0"/>
          <w:szCs w:val="22"/>
        </w:rPr>
        <w:t xml:space="preserve">čl. </w:t>
      </w:r>
      <w:r w:rsidR="00C322B4" w:rsidRPr="00B74485">
        <w:rPr>
          <w:b w:val="0"/>
          <w:szCs w:val="22"/>
        </w:rPr>
        <w:fldChar w:fldCharType="begin"/>
      </w:r>
      <w:r w:rsidR="00C322B4" w:rsidRPr="00B74485">
        <w:rPr>
          <w:b w:val="0"/>
          <w:szCs w:val="22"/>
        </w:rPr>
        <w:instrText xml:space="preserve"> REF _Ref445886709 \r \h </w:instrText>
      </w:r>
      <w:r w:rsidR="008D0AD9" w:rsidRPr="00B74485">
        <w:rPr>
          <w:b w:val="0"/>
          <w:szCs w:val="22"/>
        </w:rPr>
        <w:instrText xml:space="preserve"> \* MERGEFORMAT </w:instrText>
      </w:r>
      <w:r w:rsidR="00C322B4" w:rsidRPr="00B74485">
        <w:rPr>
          <w:b w:val="0"/>
          <w:szCs w:val="22"/>
        </w:rPr>
      </w:r>
      <w:r w:rsidR="00C322B4" w:rsidRPr="00B74485">
        <w:rPr>
          <w:b w:val="0"/>
          <w:szCs w:val="22"/>
        </w:rPr>
        <w:fldChar w:fldCharType="separate"/>
      </w:r>
      <w:r w:rsidR="003A6719">
        <w:rPr>
          <w:b w:val="0"/>
          <w:szCs w:val="22"/>
        </w:rPr>
        <w:t>4.4</w:t>
      </w:r>
      <w:r w:rsidR="00C322B4" w:rsidRPr="00B74485">
        <w:rPr>
          <w:b w:val="0"/>
          <w:szCs w:val="22"/>
        </w:rPr>
        <w:fldChar w:fldCharType="end"/>
      </w:r>
      <w:r w:rsidRPr="00B74485">
        <w:rPr>
          <w:b w:val="0"/>
          <w:szCs w:val="22"/>
        </w:rPr>
        <w:t xml:space="preserve"> až po dosažení příslušné dohody s objednatelem. Jakékoliv práce</w:t>
      </w:r>
      <w:r w:rsidRPr="008D0AD9">
        <w:rPr>
          <w:b w:val="0"/>
          <w:szCs w:val="22"/>
        </w:rPr>
        <w:t xml:space="preserve"> a změny:</w:t>
      </w:r>
      <w:bookmarkEnd w:id="10"/>
    </w:p>
    <w:p w14:paraId="35748586" w14:textId="77777777" w:rsidR="009F7A4D" w:rsidRPr="008D0AD9" w:rsidRDefault="009F7A4D" w:rsidP="001D7AC6">
      <w:pPr>
        <w:numPr>
          <w:ilvl w:val="0"/>
          <w:numId w:val="3"/>
        </w:numPr>
        <w:tabs>
          <w:tab w:val="left" w:pos="1134"/>
        </w:tabs>
        <w:suppressAutoHyphens w:val="0"/>
        <w:autoSpaceDE w:val="0"/>
        <w:autoSpaceDN w:val="0"/>
        <w:adjustRightInd w:val="0"/>
        <w:spacing w:after="120" w:line="276" w:lineRule="auto"/>
        <w:ind w:left="1134" w:hanging="567"/>
        <w:jc w:val="both"/>
      </w:pPr>
      <w:r w:rsidRPr="008D0AD9">
        <w:t>zhotovitelem provedené bez předchozí dohody s objednatelem, nebo</w:t>
      </w:r>
    </w:p>
    <w:p w14:paraId="52332658" w14:textId="77777777" w:rsidR="009F7A4D" w:rsidRPr="008D0AD9" w:rsidRDefault="009F7A4D" w:rsidP="001D7AC6">
      <w:pPr>
        <w:numPr>
          <w:ilvl w:val="0"/>
          <w:numId w:val="3"/>
        </w:numPr>
        <w:tabs>
          <w:tab w:val="left" w:pos="1134"/>
        </w:tabs>
        <w:suppressAutoHyphens w:val="0"/>
        <w:autoSpaceDE w:val="0"/>
        <w:autoSpaceDN w:val="0"/>
        <w:adjustRightInd w:val="0"/>
        <w:spacing w:after="120" w:line="276" w:lineRule="auto"/>
        <w:ind w:left="1134" w:hanging="567"/>
        <w:jc w:val="both"/>
      </w:pPr>
      <w:r w:rsidRPr="008D0AD9">
        <w:t>jejichž provedení je nutné v souvislosti s porušením smluvních či zákonných povinností zhotovitele při provádění díla, nebo</w:t>
      </w:r>
    </w:p>
    <w:p w14:paraId="0F52CE72" w14:textId="77777777" w:rsidR="009F7A4D" w:rsidRPr="008D0AD9" w:rsidRDefault="009F7A4D" w:rsidP="001D7AC6">
      <w:pPr>
        <w:numPr>
          <w:ilvl w:val="0"/>
          <w:numId w:val="3"/>
        </w:numPr>
        <w:tabs>
          <w:tab w:val="left" w:pos="1134"/>
        </w:tabs>
        <w:suppressAutoHyphens w:val="0"/>
        <w:autoSpaceDE w:val="0"/>
        <w:autoSpaceDN w:val="0"/>
        <w:adjustRightInd w:val="0"/>
        <w:spacing w:after="120" w:line="276" w:lineRule="auto"/>
        <w:ind w:left="1134" w:hanging="567"/>
        <w:jc w:val="both"/>
      </w:pPr>
      <w:r w:rsidRPr="008D0AD9">
        <w:t>u kterých se, byť po jejich odsouhlasení objednatelem a jejich provedení, zjistí, že patří či měly patřit do rozsahu původního díla dle této smlouvy,</w:t>
      </w:r>
    </w:p>
    <w:p w14:paraId="76C6A209" w14:textId="77777777" w:rsidR="009F7A4D" w:rsidRPr="008D0AD9" w:rsidRDefault="009F7A4D" w:rsidP="008062F0">
      <w:pPr>
        <w:tabs>
          <w:tab w:val="left" w:pos="567"/>
        </w:tabs>
        <w:spacing w:after="120" w:line="276" w:lineRule="auto"/>
        <w:ind w:left="567"/>
        <w:jc w:val="both"/>
      </w:pPr>
      <w:r w:rsidRPr="008D0AD9">
        <w:t>nebudou považovány za vícepráce a zhotoviteli nevznikne žádný nárok na zvýšení ceny za dílo, úhradu jakýchkoli nákladů spojených s provedením takových prací a změn ani na prodloužení termínů plnění</w:t>
      </w:r>
      <w:r w:rsidR="00FE61F0" w:rsidRPr="008D0AD9">
        <w:t>.</w:t>
      </w:r>
    </w:p>
    <w:p w14:paraId="3D431D12" w14:textId="77777777" w:rsidR="009F7A4D" w:rsidRPr="00C741B8" w:rsidRDefault="009F7A4D" w:rsidP="001D7AC6">
      <w:pPr>
        <w:pStyle w:val="Prohlen"/>
        <w:widowControl/>
        <w:numPr>
          <w:ilvl w:val="1"/>
          <w:numId w:val="8"/>
        </w:numPr>
        <w:spacing w:after="120" w:line="276" w:lineRule="auto"/>
        <w:ind w:left="567" w:hanging="567"/>
        <w:jc w:val="both"/>
        <w:rPr>
          <w:b w:val="0"/>
          <w:szCs w:val="22"/>
        </w:rPr>
      </w:pPr>
      <w:bookmarkStart w:id="11" w:name="_Ref481508703"/>
      <w:r w:rsidRPr="008D0AD9">
        <w:rPr>
          <w:b w:val="0"/>
          <w:szCs w:val="22"/>
        </w:rPr>
        <w:t xml:space="preserve">Zhotovitel se zavazuje poměrně snížit cenu za dílo o práce nebo materiály, dodávky či výrobky, které oproti specifikacím uvedeným v této smlouvě nebudou na základě písemného pokynu objednatele při provádění díla provedeny či použity. V případě, že souhrnná hodnota všech skutečně provedených prací a dodávek na díle dle soupisů provedených prací a dodávek, které budou podkladem a přílohou jednotlivých faktur, bude nižší, než výše uvedená cena za dílo, příslušná cena za dílo se automaticky sníží o zjištěný rozdíl, a to na základě dohody stran nebo </w:t>
      </w:r>
      <w:r w:rsidRPr="00C741B8">
        <w:rPr>
          <w:b w:val="0"/>
          <w:szCs w:val="22"/>
        </w:rPr>
        <w:t>na základě jednotkových cen uvedených ve výkazu výměr. Pro ocenění položek neobsažených ve výkazu výměr se v takovém případě použije směrných cen vydaných ÚRS Praha, a.s. platných v době provádění prací. Zhotovitel bude povinen vyúčtovávat cenu za dílo po odečtení těchto neprovedených prací.</w:t>
      </w:r>
      <w:bookmarkEnd w:id="11"/>
    </w:p>
    <w:p w14:paraId="52BF014C" w14:textId="77777777" w:rsidR="009F7A4D" w:rsidRPr="00C741B8" w:rsidRDefault="009F7A4D" w:rsidP="001D7AC6">
      <w:pPr>
        <w:pStyle w:val="Prohlen"/>
        <w:widowControl/>
        <w:numPr>
          <w:ilvl w:val="0"/>
          <w:numId w:val="8"/>
        </w:numPr>
        <w:spacing w:before="360" w:after="120" w:line="276" w:lineRule="auto"/>
        <w:ind w:left="567" w:hanging="567"/>
        <w:jc w:val="both"/>
        <w:rPr>
          <w:bCs/>
          <w:smallCaps/>
          <w:szCs w:val="28"/>
        </w:rPr>
      </w:pPr>
      <w:r w:rsidRPr="00C741B8">
        <w:rPr>
          <w:bCs/>
          <w:smallCaps/>
          <w:szCs w:val="28"/>
        </w:rPr>
        <w:t>Platební podmínky</w:t>
      </w:r>
    </w:p>
    <w:p w14:paraId="04A19E93" w14:textId="7034A2CC" w:rsidR="00C9299D" w:rsidRPr="00C741B8" w:rsidRDefault="009F7A4D" w:rsidP="001D7AC6">
      <w:pPr>
        <w:pStyle w:val="Prohlen"/>
        <w:widowControl/>
        <w:numPr>
          <w:ilvl w:val="1"/>
          <w:numId w:val="8"/>
        </w:numPr>
        <w:spacing w:after="120" w:line="276" w:lineRule="auto"/>
        <w:ind w:left="567" w:hanging="567"/>
        <w:jc w:val="both"/>
        <w:rPr>
          <w:b w:val="0"/>
          <w:szCs w:val="22"/>
        </w:rPr>
      </w:pPr>
      <w:bookmarkStart w:id="12" w:name="_Ref445889560"/>
      <w:r w:rsidRPr="00C741B8">
        <w:rPr>
          <w:b w:val="0"/>
          <w:szCs w:val="22"/>
        </w:rPr>
        <w:t xml:space="preserve">Zhotovitel </w:t>
      </w:r>
      <w:r w:rsidR="000E59A3" w:rsidRPr="00C741B8">
        <w:rPr>
          <w:b w:val="0"/>
          <w:szCs w:val="22"/>
        </w:rPr>
        <w:t>vypracuje za každý měsíc soupis provedených prací a poskytnutých plnění v tomto měsíci (dále jen „</w:t>
      </w:r>
      <w:r w:rsidR="000E59A3" w:rsidRPr="00C741B8">
        <w:rPr>
          <w:szCs w:val="22"/>
        </w:rPr>
        <w:t>měsíční soupis</w:t>
      </w:r>
      <w:r w:rsidR="000E59A3" w:rsidRPr="00C741B8">
        <w:rPr>
          <w:b w:val="0"/>
          <w:szCs w:val="22"/>
        </w:rPr>
        <w:t xml:space="preserve">“) a doručí jej objednateli včetně ocenění provedeného poměrně podle výkazu výměr a rozsahu provedených prací; pro odstranění pochybností platí, že toto ocenění </w:t>
      </w:r>
      <w:r w:rsidR="007051C7" w:rsidRPr="00C741B8">
        <w:rPr>
          <w:b w:val="0"/>
          <w:szCs w:val="22"/>
        </w:rPr>
        <w:t>slouží pouze k finančnímu vyjádření provedených prací a poskytnutého plnění v příslušném měsíci</w:t>
      </w:r>
      <w:r w:rsidR="000E59A3" w:rsidRPr="00C741B8">
        <w:rPr>
          <w:b w:val="0"/>
          <w:szCs w:val="22"/>
        </w:rPr>
        <w:t xml:space="preserve"> a nemá žádný vliv na výši sjednané ceny za dílo dle čl. </w:t>
      </w:r>
      <w:r w:rsidR="006C253A" w:rsidRPr="00C741B8">
        <w:rPr>
          <w:b w:val="0"/>
          <w:szCs w:val="22"/>
        </w:rPr>
        <w:fldChar w:fldCharType="begin"/>
      </w:r>
      <w:r w:rsidR="006C253A" w:rsidRPr="00C741B8">
        <w:rPr>
          <w:b w:val="0"/>
          <w:szCs w:val="22"/>
        </w:rPr>
        <w:instrText xml:space="preserve"> REF _Ref445886764 \r \h </w:instrText>
      </w:r>
      <w:r w:rsidR="008D0AD9" w:rsidRPr="00C741B8">
        <w:rPr>
          <w:b w:val="0"/>
          <w:szCs w:val="22"/>
        </w:rPr>
        <w:instrText xml:space="preserve"> \* MERGEFORMAT </w:instrText>
      </w:r>
      <w:r w:rsidR="006C253A" w:rsidRPr="00C741B8">
        <w:rPr>
          <w:b w:val="0"/>
          <w:szCs w:val="22"/>
        </w:rPr>
      </w:r>
      <w:r w:rsidR="006C253A" w:rsidRPr="00C741B8">
        <w:rPr>
          <w:b w:val="0"/>
          <w:szCs w:val="22"/>
        </w:rPr>
        <w:fldChar w:fldCharType="separate"/>
      </w:r>
      <w:r w:rsidR="003A6719">
        <w:rPr>
          <w:b w:val="0"/>
          <w:szCs w:val="22"/>
        </w:rPr>
        <w:t>4.2</w:t>
      </w:r>
      <w:r w:rsidR="006C253A" w:rsidRPr="00C741B8">
        <w:rPr>
          <w:b w:val="0"/>
          <w:szCs w:val="22"/>
        </w:rPr>
        <w:fldChar w:fldCharType="end"/>
      </w:r>
      <w:r w:rsidR="000E59A3" w:rsidRPr="00C741B8">
        <w:rPr>
          <w:b w:val="0"/>
          <w:szCs w:val="22"/>
        </w:rPr>
        <w:t xml:space="preserve"> této smlouvy. </w:t>
      </w:r>
    </w:p>
    <w:p w14:paraId="474D1856" w14:textId="77777777" w:rsidR="00C9299D" w:rsidRPr="00C741B8" w:rsidRDefault="000E59A3" w:rsidP="008062F0">
      <w:pPr>
        <w:pStyle w:val="Prohlen"/>
        <w:widowControl/>
        <w:spacing w:after="120" w:line="276" w:lineRule="auto"/>
        <w:ind w:left="567"/>
        <w:jc w:val="both"/>
        <w:rPr>
          <w:b w:val="0"/>
          <w:szCs w:val="22"/>
        </w:rPr>
      </w:pPr>
      <w:r w:rsidRPr="00C741B8">
        <w:rPr>
          <w:b w:val="0"/>
          <w:szCs w:val="22"/>
        </w:rPr>
        <w:t xml:space="preserve">Objednatel tento </w:t>
      </w:r>
      <w:r w:rsidR="009F7A4D" w:rsidRPr="00C741B8">
        <w:rPr>
          <w:b w:val="0"/>
          <w:szCs w:val="22"/>
        </w:rPr>
        <w:t xml:space="preserve">soupis písemně odsouhlasí do </w:t>
      </w:r>
      <w:r w:rsidRPr="00C741B8">
        <w:rPr>
          <w:b w:val="0"/>
          <w:szCs w:val="22"/>
        </w:rPr>
        <w:t>3</w:t>
      </w:r>
      <w:r w:rsidR="009F7A4D" w:rsidRPr="00C741B8">
        <w:rPr>
          <w:b w:val="0"/>
          <w:szCs w:val="22"/>
        </w:rPr>
        <w:t xml:space="preserve"> pracovních dnů od jeho doručení nebo v téže lhůtě vznese písemné námitky proti soupisu. Jestliže objednatel soupis odsouhlasí, zhotovitel vystaví příslušný daňový doklad. Za den uskutečnění zdanitelného plnění se považuje poslední den měsíce, za nějž byl soupis předložen.</w:t>
      </w:r>
      <w:r w:rsidRPr="00C741B8">
        <w:rPr>
          <w:b w:val="0"/>
          <w:szCs w:val="22"/>
        </w:rPr>
        <w:t xml:space="preserve"> </w:t>
      </w:r>
    </w:p>
    <w:p w14:paraId="73AB7827" w14:textId="425583F4" w:rsidR="009F7A4D" w:rsidRPr="00C741B8" w:rsidRDefault="000E59A3" w:rsidP="008062F0">
      <w:pPr>
        <w:pStyle w:val="Prohlen"/>
        <w:widowControl/>
        <w:spacing w:after="120" w:line="276" w:lineRule="auto"/>
        <w:ind w:left="567"/>
        <w:jc w:val="both"/>
        <w:rPr>
          <w:b w:val="0"/>
          <w:szCs w:val="22"/>
        </w:rPr>
      </w:pPr>
      <w:r w:rsidRPr="00C741B8">
        <w:rPr>
          <w:b w:val="0"/>
          <w:szCs w:val="22"/>
        </w:rPr>
        <w:t xml:space="preserve">Po předání </w:t>
      </w:r>
      <w:r w:rsidR="006C253A" w:rsidRPr="00C741B8">
        <w:rPr>
          <w:b w:val="0"/>
          <w:szCs w:val="22"/>
        </w:rPr>
        <w:t xml:space="preserve">dokončeného </w:t>
      </w:r>
      <w:r w:rsidRPr="00C741B8">
        <w:rPr>
          <w:b w:val="0"/>
          <w:szCs w:val="22"/>
        </w:rPr>
        <w:t xml:space="preserve">díla dle čl. </w:t>
      </w:r>
      <w:r w:rsidR="002D5806" w:rsidRPr="00C741B8">
        <w:rPr>
          <w:b w:val="0"/>
          <w:szCs w:val="22"/>
        </w:rPr>
        <w:fldChar w:fldCharType="begin"/>
      </w:r>
      <w:r w:rsidR="002D5806" w:rsidRPr="00C741B8">
        <w:rPr>
          <w:b w:val="0"/>
          <w:szCs w:val="22"/>
        </w:rPr>
        <w:instrText xml:space="preserve"> REF _Ref481526365 \r \h </w:instrText>
      </w:r>
      <w:r w:rsidR="008D0AD9" w:rsidRPr="00C741B8">
        <w:rPr>
          <w:b w:val="0"/>
          <w:szCs w:val="22"/>
        </w:rPr>
        <w:instrText xml:space="preserve"> \* MERGEFORMAT </w:instrText>
      </w:r>
      <w:r w:rsidR="002D5806" w:rsidRPr="00C741B8">
        <w:rPr>
          <w:b w:val="0"/>
          <w:szCs w:val="22"/>
        </w:rPr>
      </w:r>
      <w:r w:rsidR="002D5806" w:rsidRPr="00C741B8">
        <w:rPr>
          <w:b w:val="0"/>
          <w:szCs w:val="22"/>
        </w:rPr>
        <w:fldChar w:fldCharType="separate"/>
      </w:r>
      <w:r w:rsidR="003A6719">
        <w:rPr>
          <w:b w:val="0"/>
          <w:szCs w:val="22"/>
        </w:rPr>
        <w:t>12.6</w:t>
      </w:r>
      <w:r w:rsidR="002D5806" w:rsidRPr="00C741B8">
        <w:rPr>
          <w:b w:val="0"/>
          <w:szCs w:val="22"/>
        </w:rPr>
        <w:fldChar w:fldCharType="end"/>
      </w:r>
      <w:r w:rsidRPr="00C741B8">
        <w:rPr>
          <w:b w:val="0"/>
          <w:szCs w:val="22"/>
        </w:rPr>
        <w:t xml:space="preserve"> této smlouvy </w:t>
      </w:r>
      <w:r w:rsidR="006C253A" w:rsidRPr="00C741B8">
        <w:rPr>
          <w:b w:val="0"/>
          <w:szCs w:val="22"/>
        </w:rPr>
        <w:t>zhotovitel</w:t>
      </w:r>
      <w:r w:rsidRPr="00C741B8">
        <w:rPr>
          <w:b w:val="0"/>
          <w:szCs w:val="22"/>
        </w:rPr>
        <w:t xml:space="preserve"> vypracuje závěrečný soupis provedených prací a plnění poskytnutých objednateli při provádění díla. Závěrečný soupis bude odpovídat všem měsíčním soupisům v souhrnu.</w:t>
      </w:r>
      <w:bookmarkEnd w:id="12"/>
      <w:r w:rsidR="009F7A4D" w:rsidRPr="00C741B8">
        <w:rPr>
          <w:b w:val="0"/>
          <w:szCs w:val="22"/>
        </w:rPr>
        <w:t xml:space="preserve"> </w:t>
      </w:r>
    </w:p>
    <w:p w14:paraId="142D5300" w14:textId="52C3DA33" w:rsidR="009F7A4D" w:rsidRPr="00C741B8" w:rsidRDefault="00C9299D" w:rsidP="001D7AC6">
      <w:pPr>
        <w:pStyle w:val="Prohlen"/>
        <w:widowControl/>
        <w:numPr>
          <w:ilvl w:val="1"/>
          <w:numId w:val="8"/>
        </w:numPr>
        <w:spacing w:after="120" w:line="276" w:lineRule="auto"/>
        <w:ind w:left="567" w:hanging="567"/>
        <w:jc w:val="both"/>
        <w:rPr>
          <w:b w:val="0"/>
          <w:szCs w:val="22"/>
        </w:rPr>
      </w:pPr>
      <w:r w:rsidRPr="00C741B8">
        <w:rPr>
          <w:b w:val="0"/>
          <w:szCs w:val="22"/>
        </w:rPr>
        <w:t xml:space="preserve">Objednatel uhradí cenu za dílo zhotoviteli </w:t>
      </w:r>
      <w:r w:rsidR="000E59A3" w:rsidRPr="00C741B8">
        <w:rPr>
          <w:b w:val="0"/>
          <w:szCs w:val="22"/>
        </w:rPr>
        <w:t>měsíčně zpětně vždy po uplynutí příslušného kalendářního měsíce na základě měsíčního soupisu odsouhlaseného objednatelem a</w:t>
      </w:r>
      <w:r w:rsidR="00C51EDD" w:rsidRPr="00C741B8">
        <w:rPr>
          <w:b w:val="0"/>
          <w:szCs w:val="22"/>
        </w:rPr>
        <w:t> </w:t>
      </w:r>
      <w:r w:rsidR="000E59A3" w:rsidRPr="00C741B8">
        <w:rPr>
          <w:b w:val="0"/>
          <w:szCs w:val="22"/>
        </w:rPr>
        <w:t xml:space="preserve">příslušného daňového dokladu </w:t>
      </w:r>
      <w:r w:rsidRPr="00C741B8">
        <w:rPr>
          <w:b w:val="0"/>
          <w:szCs w:val="22"/>
        </w:rPr>
        <w:t xml:space="preserve">(faktury) </w:t>
      </w:r>
      <w:r w:rsidR="000E59A3" w:rsidRPr="00C741B8">
        <w:rPr>
          <w:b w:val="0"/>
          <w:szCs w:val="22"/>
        </w:rPr>
        <w:t>vystavené</w:t>
      </w:r>
      <w:r w:rsidRPr="00C741B8">
        <w:rPr>
          <w:b w:val="0"/>
          <w:szCs w:val="22"/>
        </w:rPr>
        <w:t>ho</w:t>
      </w:r>
      <w:r w:rsidR="000E59A3" w:rsidRPr="00C741B8">
        <w:rPr>
          <w:b w:val="0"/>
          <w:szCs w:val="22"/>
        </w:rPr>
        <w:t xml:space="preserve"> zhotovitelem, a to dle skutečně provedených prací a poskytnutých plnění v příslušném měsíci.</w:t>
      </w:r>
      <w:r w:rsidR="009F7A4D" w:rsidRPr="00C741B8">
        <w:rPr>
          <w:b w:val="0"/>
          <w:szCs w:val="22"/>
        </w:rPr>
        <w:t xml:space="preserve"> </w:t>
      </w:r>
    </w:p>
    <w:p w14:paraId="29D5F0F5" w14:textId="0E7FF2AC" w:rsidR="009F7A4D" w:rsidRPr="00C741B8" w:rsidRDefault="009F7A4D" w:rsidP="001D7AC6">
      <w:pPr>
        <w:pStyle w:val="Prohlen"/>
        <w:widowControl/>
        <w:numPr>
          <w:ilvl w:val="1"/>
          <w:numId w:val="8"/>
        </w:numPr>
        <w:spacing w:after="120" w:line="276" w:lineRule="auto"/>
        <w:ind w:left="567" w:hanging="567"/>
        <w:jc w:val="both"/>
        <w:rPr>
          <w:b w:val="0"/>
          <w:szCs w:val="22"/>
        </w:rPr>
      </w:pPr>
      <w:r w:rsidRPr="00C741B8">
        <w:rPr>
          <w:b w:val="0"/>
          <w:szCs w:val="22"/>
        </w:rPr>
        <w:t>Daňový doklad vystavený zhotovitelem bude splňovat náležitosti daňového dokladu podle zákona č. 235/2004 Sb., o dani z přidané hodnoty, ve znění pozdějších předpisů, a zákona č.</w:t>
      </w:r>
      <w:r w:rsidR="00C51EDD" w:rsidRPr="00C741B8">
        <w:rPr>
          <w:b w:val="0"/>
          <w:szCs w:val="22"/>
        </w:rPr>
        <w:t> </w:t>
      </w:r>
      <w:r w:rsidRPr="00C741B8">
        <w:rPr>
          <w:b w:val="0"/>
          <w:szCs w:val="22"/>
        </w:rPr>
        <w:t>563/1991</w:t>
      </w:r>
      <w:r w:rsidR="00775A0A" w:rsidRPr="00C741B8">
        <w:rPr>
          <w:b w:val="0"/>
          <w:szCs w:val="22"/>
        </w:rPr>
        <w:t xml:space="preserve"> Sb.,</w:t>
      </w:r>
      <w:r w:rsidRPr="00C741B8">
        <w:rPr>
          <w:b w:val="0"/>
          <w:szCs w:val="22"/>
        </w:rPr>
        <w:t xml:space="preserve"> o účetnictví, ve znění pozdějších předpisů, a bude obsahovat</w:t>
      </w:r>
      <w:r w:rsidR="009B70E5" w:rsidRPr="00C741B8">
        <w:rPr>
          <w:b w:val="0"/>
          <w:szCs w:val="22"/>
        </w:rPr>
        <w:t xml:space="preserve"> zejména</w:t>
      </w:r>
      <w:r w:rsidRPr="00C741B8">
        <w:rPr>
          <w:b w:val="0"/>
          <w:szCs w:val="22"/>
        </w:rPr>
        <w:t>:</w:t>
      </w:r>
    </w:p>
    <w:p w14:paraId="0F89A533" w14:textId="77777777" w:rsidR="00C9299D" w:rsidRPr="00C741B8" w:rsidRDefault="00C9299D" w:rsidP="001D7AC6">
      <w:pPr>
        <w:pStyle w:val="Prohlen"/>
        <w:widowControl/>
        <w:numPr>
          <w:ilvl w:val="2"/>
          <w:numId w:val="8"/>
        </w:numPr>
        <w:spacing w:after="60" w:line="276" w:lineRule="auto"/>
        <w:ind w:left="1134" w:hanging="567"/>
        <w:jc w:val="both"/>
        <w:rPr>
          <w:bCs/>
          <w:iCs/>
          <w:szCs w:val="22"/>
        </w:rPr>
      </w:pPr>
      <w:r w:rsidRPr="00C741B8">
        <w:rPr>
          <w:b w:val="0"/>
          <w:bCs/>
          <w:iCs/>
          <w:szCs w:val="22"/>
        </w:rPr>
        <w:t>identifikační údaje objednatele a identifikační údaje zhotovitele podle dokladu potvrzujícího oprávnění zhotovitele k podnikání,</w:t>
      </w:r>
    </w:p>
    <w:p w14:paraId="2E933FDD" w14:textId="222BFEA8" w:rsidR="00C9299D" w:rsidRPr="00C741B8" w:rsidRDefault="00C9299D" w:rsidP="001D7AC6">
      <w:pPr>
        <w:pStyle w:val="Prohlen"/>
        <w:widowControl/>
        <w:numPr>
          <w:ilvl w:val="2"/>
          <w:numId w:val="8"/>
        </w:numPr>
        <w:spacing w:after="60" w:line="276" w:lineRule="auto"/>
        <w:ind w:left="1134" w:hanging="567"/>
        <w:jc w:val="both"/>
        <w:rPr>
          <w:bCs/>
          <w:iCs/>
          <w:szCs w:val="22"/>
        </w:rPr>
      </w:pPr>
      <w:r w:rsidRPr="00C741B8">
        <w:rPr>
          <w:b w:val="0"/>
          <w:bCs/>
          <w:iCs/>
          <w:szCs w:val="22"/>
        </w:rPr>
        <w:t>cenu plnění vyúčtovaného daňovým dokladem bez DPH, výši DPH a sazbu DPH a</w:t>
      </w:r>
      <w:r w:rsidR="00C51EDD" w:rsidRPr="00C741B8">
        <w:rPr>
          <w:b w:val="0"/>
          <w:bCs/>
          <w:iCs/>
          <w:szCs w:val="22"/>
        </w:rPr>
        <w:t> </w:t>
      </w:r>
      <w:r w:rsidRPr="00C741B8">
        <w:rPr>
          <w:b w:val="0"/>
          <w:bCs/>
          <w:iCs/>
          <w:szCs w:val="22"/>
        </w:rPr>
        <w:t xml:space="preserve">celkovou cenu vyúčtovaného plnění s DPH, </w:t>
      </w:r>
    </w:p>
    <w:p w14:paraId="13202319" w14:textId="77777777" w:rsidR="007D05FE" w:rsidRPr="00C741B8" w:rsidRDefault="007D05FE" w:rsidP="001D7AC6">
      <w:pPr>
        <w:pStyle w:val="Prohlen"/>
        <w:widowControl/>
        <w:numPr>
          <w:ilvl w:val="2"/>
          <w:numId w:val="8"/>
        </w:numPr>
        <w:spacing w:after="60" w:line="276" w:lineRule="auto"/>
        <w:ind w:left="1134" w:hanging="567"/>
        <w:jc w:val="both"/>
        <w:rPr>
          <w:bCs/>
          <w:iCs/>
          <w:szCs w:val="22"/>
        </w:rPr>
      </w:pPr>
      <w:r w:rsidRPr="00C741B8">
        <w:rPr>
          <w:b w:val="0"/>
          <w:bCs/>
          <w:iCs/>
          <w:szCs w:val="22"/>
        </w:rPr>
        <w:t>evidenční číslo dokladu,</w:t>
      </w:r>
    </w:p>
    <w:p w14:paraId="6205CCD0" w14:textId="3B708C40" w:rsidR="00C9299D" w:rsidRPr="00C741B8" w:rsidRDefault="00C9299D" w:rsidP="001D7AC6">
      <w:pPr>
        <w:pStyle w:val="Prohlen"/>
        <w:widowControl/>
        <w:numPr>
          <w:ilvl w:val="2"/>
          <w:numId w:val="8"/>
        </w:numPr>
        <w:spacing w:after="60" w:line="276" w:lineRule="auto"/>
        <w:ind w:left="1134" w:hanging="567"/>
        <w:jc w:val="both"/>
        <w:rPr>
          <w:bCs/>
          <w:iCs/>
          <w:szCs w:val="22"/>
        </w:rPr>
      </w:pPr>
      <w:r w:rsidRPr="00C741B8">
        <w:rPr>
          <w:b w:val="0"/>
          <w:bCs/>
          <w:iCs/>
          <w:szCs w:val="22"/>
        </w:rPr>
        <w:t>datum vystavení a splatnosti daňového dokladu,</w:t>
      </w:r>
    </w:p>
    <w:p w14:paraId="138F2500" w14:textId="77777777" w:rsidR="00C9299D" w:rsidRPr="00C741B8" w:rsidRDefault="00C9299D" w:rsidP="001D7AC6">
      <w:pPr>
        <w:pStyle w:val="Prohlen"/>
        <w:widowControl/>
        <w:numPr>
          <w:ilvl w:val="2"/>
          <w:numId w:val="8"/>
        </w:numPr>
        <w:spacing w:after="60" w:line="276" w:lineRule="auto"/>
        <w:ind w:left="1134" w:hanging="567"/>
        <w:jc w:val="both"/>
        <w:rPr>
          <w:bCs/>
          <w:iCs/>
          <w:szCs w:val="22"/>
        </w:rPr>
      </w:pPr>
      <w:r w:rsidRPr="00C741B8">
        <w:rPr>
          <w:b w:val="0"/>
          <w:bCs/>
          <w:iCs/>
          <w:szCs w:val="22"/>
        </w:rPr>
        <w:t xml:space="preserve">v příloze soupis provedených prací a poskytnutých plnění, které jsou daňovým dokladem vyúčtovány, podepsaný objednatelem, </w:t>
      </w:r>
    </w:p>
    <w:p w14:paraId="758B37E1" w14:textId="77777777" w:rsidR="00C9299D" w:rsidRPr="00C741B8" w:rsidRDefault="00C9299D" w:rsidP="001D7AC6">
      <w:pPr>
        <w:pStyle w:val="Prohlen"/>
        <w:widowControl/>
        <w:numPr>
          <w:ilvl w:val="2"/>
          <w:numId w:val="8"/>
        </w:numPr>
        <w:spacing w:after="60" w:line="276" w:lineRule="auto"/>
        <w:ind w:left="1134" w:hanging="567"/>
        <w:jc w:val="both"/>
        <w:rPr>
          <w:bCs/>
          <w:iCs/>
          <w:szCs w:val="22"/>
        </w:rPr>
      </w:pPr>
      <w:r w:rsidRPr="00C741B8">
        <w:rPr>
          <w:b w:val="0"/>
          <w:bCs/>
          <w:iCs/>
          <w:szCs w:val="22"/>
        </w:rPr>
        <w:t>číslo smlouvy nebo úplný název zakázky uvedený v úvodních ustanoveních této smlouvy.</w:t>
      </w:r>
    </w:p>
    <w:p w14:paraId="78EBAC7E" w14:textId="11915934" w:rsidR="009F7A4D" w:rsidRPr="00C741B8" w:rsidRDefault="009F7A4D" w:rsidP="001D7AC6">
      <w:pPr>
        <w:pStyle w:val="Prohlen"/>
        <w:widowControl/>
        <w:numPr>
          <w:ilvl w:val="1"/>
          <w:numId w:val="8"/>
        </w:numPr>
        <w:spacing w:after="120" w:line="276" w:lineRule="auto"/>
        <w:ind w:left="567" w:hanging="567"/>
        <w:jc w:val="both"/>
        <w:rPr>
          <w:b w:val="0"/>
          <w:szCs w:val="22"/>
        </w:rPr>
      </w:pPr>
      <w:r w:rsidRPr="00C741B8">
        <w:rPr>
          <w:b w:val="0"/>
          <w:szCs w:val="22"/>
        </w:rPr>
        <w:t>V záhlaví každého daňového dokladu bude výrazně uveden text „</w:t>
      </w:r>
      <w:r w:rsidR="001610CD" w:rsidRPr="00C741B8">
        <w:rPr>
          <w:szCs w:val="22"/>
        </w:rPr>
        <w:t>Upgrade řídicího systému na vsakovacích vanách a velínu ÚV Sojovice – I</w:t>
      </w:r>
      <w:r w:rsidR="00D1239B">
        <w:rPr>
          <w:szCs w:val="22"/>
        </w:rPr>
        <w:t>I</w:t>
      </w:r>
      <w:r w:rsidR="001610CD" w:rsidRPr="00C741B8">
        <w:rPr>
          <w:szCs w:val="22"/>
        </w:rPr>
        <w:t>. etapa</w:t>
      </w:r>
      <w:r w:rsidRPr="00C741B8">
        <w:rPr>
          <w:b w:val="0"/>
          <w:szCs w:val="22"/>
        </w:rPr>
        <w:t>“</w:t>
      </w:r>
      <w:r w:rsidR="006C253A" w:rsidRPr="00C741B8">
        <w:rPr>
          <w:b w:val="0"/>
          <w:szCs w:val="22"/>
        </w:rPr>
        <w:t>.</w:t>
      </w:r>
    </w:p>
    <w:p w14:paraId="0445646C" w14:textId="795D49C3" w:rsidR="005E1D90" w:rsidRPr="00C741B8" w:rsidRDefault="005E1D90" w:rsidP="001D7AC6">
      <w:pPr>
        <w:pStyle w:val="Prohlen"/>
        <w:widowControl/>
        <w:numPr>
          <w:ilvl w:val="1"/>
          <w:numId w:val="8"/>
        </w:numPr>
        <w:spacing w:after="120" w:line="276" w:lineRule="auto"/>
        <w:ind w:left="567" w:hanging="567"/>
        <w:jc w:val="both"/>
        <w:rPr>
          <w:b w:val="0"/>
          <w:szCs w:val="22"/>
        </w:rPr>
      </w:pPr>
      <w:r w:rsidRPr="00C741B8">
        <w:rPr>
          <w:b w:val="0"/>
          <w:szCs w:val="22"/>
        </w:rPr>
        <w:t xml:space="preserve">Veškeré daňové doklady vystavené zhotovitelem podle této Smlouvy zhotovitel bude zasílat objednateli ve 2 vyhotoveních. Splatnost každého daňového dokladu bude činit </w:t>
      </w:r>
      <w:r w:rsidRPr="00C741B8">
        <w:rPr>
          <w:szCs w:val="22"/>
        </w:rPr>
        <w:t>30</w:t>
      </w:r>
      <w:r w:rsidR="00490496" w:rsidRPr="00C741B8">
        <w:rPr>
          <w:szCs w:val="22"/>
        </w:rPr>
        <w:t> </w:t>
      </w:r>
      <w:r w:rsidRPr="00C741B8">
        <w:rPr>
          <w:szCs w:val="22"/>
        </w:rPr>
        <w:t>kalendářních dnů</w:t>
      </w:r>
      <w:r w:rsidRPr="00C741B8">
        <w:rPr>
          <w:b w:val="0"/>
          <w:szCs w:val="22"/>
        </w:rPr>
        <w:t xml:space="preserve"> ode dne jeho doručení objednateli. Za den úhrady částky vyúčtované daňovým dokladem bude považován den odepsání vyúčtované částky z bankovního účtu objednatele.</w:t>
      </w:r>
    </w:p>
    <w:p w14:paraId="752A4671" w14:textId="77777777" w:rsidR="009F7A4D" w:rsidRPr="00C741B8" w:rsidRDefault="009F7A4D" w:rsidP="001D7AC6">
      <w:pPr>
        <w:pStyle w:val="Prohlen"/>
        <w:widowControl/>
        <w:numPr>
          <w:ilvl w:val="1"/>
          <w:numId w:val="8"/>
        </w:numPr>
        <w:spacing w:after="120" w:line="276" w:lineRule="auto"/>
        <w:ind w:left="567" w:hanging="567"/>
        <w:jc w:val="both"/>
        <w:rPr>
          <w:b w:val="0"/>
          <w:szCs w:val="22"/>
        </w:rPr>
      </w:pPr>
      <w:r w:rsidRPr="00C741B8">
        <w:rPr>
          <w:b w:val="0"/>
          <w:szCs w:val="22"/>
        </w:rPr>
        <w:t xml:space="preserve">Zhotovitel nese vůči objednateli odpovědnost za klasifikaci provedených prací a věcí určených k provedení díla (zabudovaných i nezabudovaných) pro účely určení sazby DPH. </w:t>
      </w:r>
    </w:p>
    <w:p w14:paraId="71DD5AA1" w14:textId="2421EE52" w:rsidR="00364882" w:rsidRPr="00C741B8" w:rsidRDefault="00364882" w:rsidP="001D7AC6">
      <w:pPr>
        <w:pStyle w:val="Prohlen"/>
        <w:widowControl/>
        <w:numPr>
          <w:ilvl w:val="1"/>
          <w:numId w:val="8"/>
        </w:numPr>
        <w:spacing w:after="120" w:line="276" w:lineRule="auto"/>
        <w:ind w:left="567" w:hanging="567"/>
        <w:jc w:val="both"/>
        <w:rPr>
          <w:b w:val="0"/>
          <w:bCs/>
          <w:iCs/>
          <w:szCs w:val="22"/>
        </w:rPr>
      </w:pPr>
      <w:bookmarkStart w:id="13" w:name="_Ref445889567"/>
      <w:r w:rsidRPr="00C741B8">
        <w:rPr>
          <w:b w:val="0"/>
          <w:bCs/>
          <w:iCs/>
          <w:szCs w:val="22"/>
        </w:rPr>
        <w:t xml:space="preserve">Objednatel si vyhrazuje právo vrátit zhotoviteli do data jeho splatnosti daňový doklad, který nebude obsahovat veškeré údaje vyžadované závaznými právními předpisy ČR nebo touto smlouvou nebo v něm budou uvedeny nesprávné údaje (s uvedením chybějících náležitostí nebo nesprávných údajů) anebo nebude doložen </w:t>
      </w:r>
      <w:r w:rsidRPr="00C741B8">
        <w:rPr>
          <w:b w:val="0"/>
          <w:szCs w:val="22"/>
        </w:rPr>
        <w:t>objednatelem</w:t>
      </w:r>
      <w:r w:rsidRPr="00C741B8" w:rsidDel="006C253A">
        <w:rPr>
          <w:b w:val="0"/>
          <w:szCs w:val="22"/>
        </w:rPr>
        <w:t xml:space="preserve"> </w:t>
      </w:r>
      <w:r w:rsidRPr="00C741B8">
        <w:rPr>
          <w:b w:val="0"/>
          <w:szCs w:val="22"/>
        </w:rPr>
        <w:t>odsouhlasený</w:t>
      </w:r>
      <w:r w:rsidRPr="00C741B8" w:rsidDel="006C253A">
        <w:rPr>
          <w:b w:val="0"/>
          <w:szCs w:val="22"/>
        </w:rPr>
        <w:t xml:space="preserve"> </w:t>
      </w:r>
      <w:r w:rsidR="005F1623" w:rsidRPr="00C741B8">
        <w:rPr>
          <w:b w:val="0"/>
          <w:szCs w:val="22"/>
        </w:rPr>
        <w:t>protokol o předání a převzetí</w:t>
      </w:r>
      <w:r w:rsidRPr="00C741B8">
        <w:rPr>
          <w:b w:val="0"/>
          <w:szCs w:val="22"/>
        </w:rPr>
        <w:t xml:space="preserve"> plnění, které jsou daňovým dokladem vyúčtovány</w:t>
      </w:r>
      <w:r w:rsidRPr="00C741B8">
        <w:rPr>
          <w:b w:val="0"/>
          <w:bCs/>
          <w:iCs/>
          <w:szCs w:val="22"/>
        </w:rPr>
        <w:t>. V takovém případě začne běžet doba splatnosti daňového dokladu až doručením řádně opraveného daňového dokladu objednateli.</w:t>
      </w:r>
    </w:p>
    <w:bookmarkEnd w:id="13"/>
    <w:p w14:paraId="53EABCD0" w14:textId="338FF850" w:rsidR="009F7A4D" w:rsidRPr="00C741B8" w:rsidRDefault="009F7A4D" w:rsidP="001D7AC6">
      <w:pPr>
        <w:pStyle w:val="Prohlen"/>
        <w:widowControl/>
        <w:numPr>
          <w:ilvl w:val="1"/>
          <w:numId w:val="8"/>
        </w:numPr>
        <w:spacing w:after="120" w:line="276" w:lineRule="auto"/>
        <w:ind w:left="567" w:hanging="567"/>
        <w:jc w:val="both"/>
        <w:rPr>
          <w:b w:val="0"/>
          <w:szCs w:val="22"/>
        </w:rPr>
      </w:pPr>
      <w:r w:rsidRPr="00C741B8">
        <w:rPr>
          <w:b w:val="0"/>
          <w:szCs w:val="22"/>
        </w:rPr>
        <w:t>V případě dodatečně sjednaných změn díla podle čl</w:t>
      </w:r>
      <w:r w:rsidR="00364882" w:rsidRPr="00C741B8">
        <w:rPr>
          <w:b w:val="0"/>
          <w:szCs w:val="22"/>
        </w:rPr>
        <w:t>.</w:t>
      </w:r>
      <w:r w:rsidRPr="00C741B8">
        <w:rPr>
          <w:b w:val="0"/>
          <w:szCs w:val="22"/>
        </w:rPr>
        <w:t xml:space="preserve"> </w:t>
      </w:r>
      <w:r w:rsidR="00364882" w:rsidRPr="00C741B8">
        <w:rPr>
          <w:b w:val="0"/>
          <w:szCs w:val="22"/>
        </w:rPr>
        <w:fldChar w:fldCharType="begin"/>
      </w:r>
      <w:r w:rsidR="00364882" w:rsidRPr="00C741B8">
        <w:rPr>
          <w:b w:val="0"/>
          <w:szCs w:val="22"/>
        </w:rPr>
        <w:instrText xml:space="preserve"> REF _Ref445886709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3A6719">
        <w:rPr>
          <w:b w:val="0"/>
          <w:szCs w:val="22"/>
        </w:rPr>
        <w:t>4.4</w:t>
      </w:r>
      <w:r w:rsidR="00364882" w:rsidRPr="00C741B8">
        <w:rPr>
          <w:b w:val="0"/>
          <w:szCs w:val="22"/>
        </w:rPr>
        <w:fldChar w:fldCharType="end"/>
      </w:r>
      <w:r w:rsidR="00364882" w:rsidRPr="00C741B8">
        <w:rPr>
          <w:b w:val="0"/>
          <w:szCs w:val="22"/>
        </w:rPr>
        <w:t xml:space="preserve"> </w:t>
      </w:r>
      <w:r w:rsidRPr="00C741B8">
        <w:rPr>
          <w:b w:val="0"/>
          <w:szCs w:val="22"/>
        </w:rPr>
        <w:t xml:space="preserve">až </w:t>
      </w:r>
      <w:r w:rsidR="00364882" w:rsidRPr="00C741B8">
        <w:rPr>
          <w:b w:val="0"/>
          <w:szCs w:val="22"/>
        </w:rPr>
        <w:fldChar w:fldCharType="begin"/>
      </w:r>
      <w:r w:rsidR="00364882" w:rsidRPr="00C741B8">
        <w:rPr>
          <w:b w:val="0"/>
          <w:szCs w:val="22"/>
        </w:rPr>
        <w:instrText xml:space="preserve"> REF _Ref445886783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3A6719">
        <w:rPr>
          <w:b w:val="0"/>
          <w:szCs w:val="22"/>
        </w:rPr>
        <w:t>4.5</w:t>
      </w:r>
      <w:r w:rsidR="00364882" w:rsidRPr="00C741B8">
        <w:rPr>
          <w:b w:val="0"/>
          <w:szCs w:val="22"/>
        </w:rPr>
        <w:fldChar w:fldCharType="end"/>
      </w:r>
      <w:r w:rsidRPr="00C741B8">
        <w:rPr>
          <w:b w:val="0"/>
          <w:szCs w:val="22"/>
        </w:rPr>
        <w:t xml:space="preserve"> této smlouvy je zhotovitel povinen vystavit na tato plnění samostatný daňový doklad doložený </w:t>
      </w:r>
      <w:r w:rsidR="00805583" w:rsidRPr="00C741B8">
        <w:rPr>
          <w:b w:val="0"/>
          <w:szCs w:val="22"/>
        </w:rPr>
        <w:t xml:space="preserve">protokolem o předání a převzetí </w:t>
      </w:r>
      <w:r w:rsidRPr="00C741B8">
        <w:rPr>
          <w:b w:val="0"/>
          <w:szCs w:val="22"/>
        </w:rPr>
        <w:t>písemně odsouhlaseným objednatelem. Postup popsaný v</w:t>
      </w:r>
      <w:r w:rsidR="00364882" w:rsidRPr="00C741B8">
        <w:rPr>
          <w:b w:val="0"/>
          <w:szCs w:val="22"/>
        </w:rPr>
        <w:t xml:space="preserve"> čl. </w:t>
      </w:r>
      <w:r w:rsidR="00364882" w:rsidRPr="00C741B8">
        <w:rPr>
          <w:b w:val="0"/>
          <w:szCs w:val="22"/>
        </w:rPr>
        <w:fldChar w:fldCharType="begin"/>
      </w:r>
      <w:r w:rsidR="00364882" w:rsidRPr="00C741B8">
        <w:rPr>
          <w:b w:val="0"/>
          <w:szCs w:val="22"/>
        </w:rPr>
        <w:instrText xml:space="preserve"> REF _Ref445889560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3A6719">
        <w:rPr>
          <w:b w:val="0"/>
          <w:szCs w:val="22"/>
        </w:rPr>
        <w:t>5.1</w:t>
      </w:r>
      <w:r w:rsidR="00364882" w:rsidRPr="00C741B8">
        <w:rPr>
          <w:b w:val="0"/>
          <w:szCs w:val="22"/>
        </w:rPr>
        <w:fldChar w:fldCharType="end"/>
      </w:r>
      <w:r w:rsidRPr="00C741B8">
        <w:rPr>
          <w:b w:val="0"/>
          <w:szCs w:val="22"/>
        </w:rPr>
        <w:t xml:space="preserve"> až </w:t>
      </w:r>
      <w:r w:rsidR="00364882" w:rsidRPr="00C741B8">
        <w:rPr>
          <w:b w:val="0"/>
          <w:szCs w:val="22"/>
        </w:rPr>
        <w:fldChar w:fldCharType="begin"/>
      </w:r>
      <w:r w:rsidR="00364882" w:rsidRPr="00C741B8">
        <w:rPr>
          <w:b w:val="0"/>
          <w:szCs w:val="22"/>
        </w:rPr>
        <w:instrText xml:space="preserve"> REF _Ref445889567 \r \h </w:instrText>
      </w:r>
      <w:r w:rsidR="008D0AD9" w:rsidRPr="00C741B8">
        <w:rPr>
          <w:b w:val="0"/>
          <w:szCs w:val="22"/>
        </w:rPr>
        <w:instrText xml:space="preserve"> \* MERGEFORMAT </w:instrText>
      </w:r>
      <w:r w:rsidR="00364882" w:rsidRPr="00C741B8">
        <w:rPr>
          <w:b w:val="0"/>
          <w:szCs w:val="22"/>
        </w:rPr>
      </w:r>
      <w:r w:rsidR="00364882" w:rsidRPr="00C741B8">
        <w:rPr>
          <w:b w:val="0"/>
          <w:szCs w:val="22"/>
        </w:rPr>
        <w:fldChar w:fldCharType="separate"/>
      </w:r>
      <w:r w:rsidR="003A6719">
        <w:rPr>
          <w:b w:val="0"/>
          <w:szCs w:val="22"/>
        </w:rPr>
        <w:t>5.7</w:t>
      </w:r>
      <w:r w:rsidR="00364882" w:rsidRPr="00C741B8">
        <w:rPr>
          <w:b w:val="0"/>
          <w:szCs w:val="22"/>
        </w:rPr>
        <w:fldChar w:fldCharType="end"/>
      </w:r>
      <w:r w:rsidRPr="00C741B8">
        <w:rPr>
          <w:b w:val="0"/>
          <w:szCs w:val="22"/>
        </w:rPr>
        <w:t xml:space="preserve"> této smlouvy se v takovém případě uplatní obdobně.</w:t>
      </w:r>
    </w:p>
    <w:p w14:paraId="6F5A47CF" w14:textId="77777777" w:rsidR="009F7A4D" w:rsidRPr="00C741B8" w:rsidRDefault="009F7A4D" w:rsidP="001D7AC6">
      <w:pPr>
        <w:pStyle w:val="Prohlen"/>
        <w:widowControl/>
        <w:numPr>
          <w:ilvl w:val="1"/>
          <w:numId w:val="8"/>
        </w:numPr>
        <w:spacing w:after="120" w:line="276" w:lineRule="auto"/>
        <w:ind w:left="567" w:hanging="567"/>
        <w:jc w:val="both"/>
        <w:rPr>
          <w:b w:val="0"/>
          <w:szCs w:val="22"/>
        </w:rPr>
      </w:pPr>
      <w:r w:rsidRPr="00C741B8">
        <w:rPr>
          <w:b w:val="0"/>
          <w:szCs w:val="22"/>
        </w:rPr>
        <w:t xml:space="preserve">Zhotovitel </w:t>
      </w:r>
      <w:r w:rsidR="00364882" w:rsidRPr="00C741B8">
        <w:rPr>
          <w:b w:val="0"/>
          <w:szCs w:val="22"/>
        </w:rPr>
        <w:t xml:space="preserve">není oprávněn postoupit </w:t>
      </w:r>
      <w:r w:rsidRPr="00C741B8">
        <w:rPr>
          <w:b w:val="0"/>
          <w:szCs w:val="22"/>
        </w:rPr>
        <w:t xml:space="preserve">své pohledávky vůči objednateli vzniklé na základě této smlouvy na </w:t>
      </w:r>
      <w:r w:rsidR="00364882" w:rsidRPr="00C741B8">
        <w:rPr>
          <w:b w:val="0"/>
          <w:szCs w:val="22"/>
        </w:rPr>
        <w:t xml:space="preserve">třetí osobu </w:t>
      </w:r>
      <w:r w:rsidRPr="00C741B8">
        <w:rPr>
          <w:b w:val="0"/>
          <w:szCs w:val="22"/>
        </w:rPr>
        <w:t>bez písemného souhlasu objednatele. Zhotovitel dále není oprávněn bez předchozího písemného souhlasu objednatele jakoukoli pohledávku nebo její část vůči objednateli jednostranně započítat ani uplatnit jakékoli zadržovací právo k jakékoli části díla dle této smlouvy.</w:t>
      </w:r>
    </w:p>
    <w:p w14:paraId="7581BEA4" w14:textId="77777777" w:rsidR="00364882" w:rsidRDefault="00364882" w:rsidP="001D7AC6">
      <w:pPr>
        <w:pStyle w:val="Prohlen"/>
        <w:widowControl/>
        <w:numPr>
          <w:ilvl w:val="1"/>
          <w:numId w:val="8"/>
        </w:numPr>
        <w:spacing w:after="120" w:line="276" w:lineRule="auto"/>
        <w:ind w:left="567" w:hanging="567"/>
        <w:jc w:val="both"/>
        <w:rPr>
          <w:b w:val="0"/>
          <w:szCs w:val="22"/>
        </w:rPr>
      </w:pPr>
      <w:r w:rsidRPr="00C741B8">
        <w:rPr>
          <w:b w:val="0"/>
          <w:szCs w:val="22"/>
        </w:rPr>
        <w:t>Smluvní strany se dohodly na vyloučení použití § 2611 občanského zákoníku.</w:t>
      </w:r>
    </w:p>
    <w:p w14:paraId="79A3E40E" w14:textId="77777777" w:rsidR="001D56B3" w:rsidRPr="00C741B8" w:rsidRDefault="001D56B3" w:rsidP="001D56B3">
      <w:pPr>
        <w:pStyle w:val="Prohlen"/>
        <w:widowControl/>
        <w:spacing w:after="120" w:line="276" w:lineRule="auto"/>
        <w:ind w:left="567"/>
        <w:jc w:val="both"/>
        <w:rPr>
          <w:b w:val="0"/>
          <w:szCs w:val="22"/>
        </w:rPr>
      </w:pPr>
    </w:p>
    <w:p w14:paraId="0D7B8FE5" w14:textId="77777777" w:rsidR="009F7A4D" w:rsidRPr="00C741B8" w:rsidRDefault="00364882" w:rsidP="001D7AC6">
      <w:pPr>
        <w:pStyle w:val="Prohlen"/>
        <w:widowControl/>
        <w:numPr>
          <w:ilvl w:val="0"/>
          <w:numId w:val="8"/>
        </w:numPr>
        <w:spacing w:before="240" w:after="120" w:line="276" w:lineRule="auto"/>
        <w:ind w:left="567" w:hanging="567"/>
        <w:jc w:val="both"/>
        <w:rPr>
          <w:bCs/>
          <w:smallCaps/>
          <w:szCs w:val="24"/>
        </w:rPr>
      </w:pPr>
      <w:bookmarkStart w:id="14" w:name="_Ref445895619"/>
      <w:r w:rsidRPr="00C741B8">
        <w:rPr>
          <w:bCs/>
          <w:smallCaps/>
          <w:szCs w:val="24"/>
        </w:rPr>
        <w:t>D</w:t>
      </w:r>
      <w:r w:rsidR="009F7A4D" w:rsidRPr="00C741B8">
        <w:rPr>
          <w:bCs/>
          <w:smallCaps/>
          <w:szCs w:val="24"/>
        </w:rPr>
        <w:t>ozor objednatele</w:t>
      </w:r>
      <w:bookmarkEnd w:id="14"/>
    </w:p>
    <w:p w14:paraId="584BF079" w14:textId="4330FA02" w:rsidR="009F7A4D" w:rsidRPr="00C741B8" w:rsidRDefault="009F7A4D" w:rsidP="001D7AC6">
      <w:pPr>
        <w:pStyle w:val="Prohlen"/>
        <w:widowControl/>
        <w:numPr>
          <w:ilvl w:val="1"/>
          <w:numId w:val="8"/>
        </w:numPr>
        <w:spacing w:after="120" w:line="276" w:lineRule="auto"/>
        <w:ind w:left="567" w:hanging="567"/>
        <w:jc w:val="both"/>
        <w:rPr>
          <w:b w:val="0"/>
          <w:szCs w:val="22"/>
        </w:rPr>
      </w:pPr>
      <w:bookmarkStart w:id="15" w:name="_Ref445974022"/>
      <w:r w:rsidRPr="00C741B8">
        <w:rPr>
          <w:b w:val="0"/>
          <w:szCs w:val="22"/>
        </w:rPr>
        <w:t xml:space="preserve">Objednatel </w:t>
      </w:r>
      <w:r w:rsidR="00954292" w:rsidRPr="00C741B8">
        <w:rPr>
          <w:b w:val="0"/>
          <w:szCs w:val="22"/>
        </w:rPr>
        <w:t xml:space="preserve">či pověřený zástupce objednatele </w:t>
      </w:r>
      <w:r w:rsidRPr="00C741B8">
        <w:rPr>
          <w:b w:val="0"/>
          <w:szCs w:val="22"/>
        </w:rPr>
        <w:t xml:space="preserve">je oprávněn kontrolovat provádění díla a vykonávat technický dozor a v jeho průběhu zejména sledovat, zda </w:t>
      </w:r>
      <w:r w:rsidR="00C15E1B" w:rsidRPr="00C741B8">
        <w:rPr>
          <w:b w:val="0"/>
          <w:szCs w:val="22"/>
        </w:rPr>
        <w:t>je dílo</w:t>
      </w:r>
      <w:r w:rsidRPr="00C741B8">
        <w:rPr>
          <w:b w:val="0"/>
          <w:szCs w:val="22"/>
        </w:rPr>
        <w:t xml:space="preserve"> prováděn</w:t>
      </w:r>
      <w:r w:rsidR="00C15E1B" w:rsidRPr="00C741B8">
        <w:rPr>
          <w:b w:val="0"/>
          <w:szCs w:val="22"/>
        </w:rPr>
        <w:t>o</w:t>
      </w:r>
      <w:r w:rsidRPr="00C741B8">
        <w:rPr>
          <w:b w:val="0"/>
          <w:szCs w:val="22"/>
        </w:rPr>
        <w:t xml:space="preserve"> podle smluvených podmínek, technických norem a jiných právních předpisů a požadovat odstranění takto zjištěných vad díla. Osobu pověřenou technickým dozorem nad prováděním díla jmenuje objednatel, který její jmenování bezodkladně oznámí zhotoviteli.</w:t>
      </w:r>
      <w:bookmarkEnd w:id="15"/>
    </w:p>
    <w:p w14:paraId="74553935" w14:textId="7126AD78" w:rsidR="00954292" w:rsidRPr="00C741B8" w:rsidRDefault="00954292" w:rsidP="001D7AC6">
      <w:pPr>
        <w:pStyle w:val="Prohlen"/>
        <w:widowControl/>
        <w:numPr>
          <w:ilvl w:val="1"/>
          <w:numId w:val="8"/>
        </w:numPr>
        <w:spacing w:after="120" w:line="276" w:lineRule="auto"/>
        <w:ind w:left="567" w:hanging="567"/>
        <w:jc w:val="both"/>
        <w:rPr>
          <w:b w:val="0"/>
          <w:szCs w:val="22"/>
        </w:rPr>
      </w:pPr>
      <w:r w:rsidRPr="00C741B8">
        <w:rPr>
          <w:b w:val="0"/>
          <w:szCs w:val="22"/>
        </w:rPr>
        <w:t>Na nedostatky zjištěné kdykoliv v celém průběhu provádění díla může objednatel nebo osoba jím pověřená technickým dozorem upozornit zhotovitele vhodným způsobem a žádat odstranění vzniklých vad, a to i tehdy, pokud k odstranění vad bude zapotřebí odstranit a znovu provést část nebo celé dílo. Zhotovitel je povinen v přiměřené lhůtě mu k tomu poskytnuté, bezúplatně odstranit vady vzniklé vadným prováděním a dílo nadále provádět řádným způsobem.</w:t>
      </w:r>
    </w:p>
    <w:p w14:paraId="04808BA3" w14:textId="77777777" w:rsidR="00954292" w:rsidRPr="00C741B8" w:rsidRDefault="00954292" w:rsidP="001D7AC6">
      <w:pPr>
        <w:pStyle w:val="Prohlen"/>
        <w:widowControl/>
        <w:numPr>
          <w:ilvl w:val="1"/>
          <w:numId w:val="8"/>
        </w:numPr>
        <w:spacing w:after="120" w:line="276" w:lineRule="auto"/>
        <w:ind w:left="567" w:hanging="567"/>
        <w:jc w:val="both"/>
        <w:rPr>
          <w:b w:val="0"/>
          <w:szCs w:val="22"/>
        </w:rPr>
      </w:pPr>
      <w:r w:rsidRPr="00C741B8">
        <w:rPr>
          <w:b w:val="0"/>
          <w:szCs w:val="22"/>
        </w:rPr>
        <w:t>Osoba pověřená technickým dozorem je oprávněna udílet zhotoviteli závazné pokyny k provádění díla a zhotovitel je povinen se takovými pokyny při provádění díla řídit. Pro účely této smlouvy se pokyny osoby pověřené technickým dozorem považují za pokyny objednatele. Osoba pověřená technickým dozorem není oprávněna jakkoli měnit rozsah díla nebo podmínky stanovené touto smlouvou.</w:t>
      </w:r>
    </w:p>
    <w:p w14:paraId="5279968C" w14:textId="77777777" w:rsidR="00954292" w:rsidRPr="00C741B8" w:rsidRDefault="00954292" w:rsidP="001D7AC6">
      <w:pPr>
        <w:pStyle w:val="Prohlen"/>
        <w:widowControl/>
        <w:numPr>
          <w:ilvl w:val="1"/>
          <w:numId w:val="8"/>
        </w:numPr>
        <w:spacing w:after="120" w:line="276" w:lineRule="auto"/>
        <w:ind w:left="567" w:hanging="567"/>
        <w:jc w:val="both"/>
        <w:rPr>
          <w:b w:val="0"/>
          <w:szCs w:val="22"/>
        </w:rPr>
      </w:pPr>
      <w:r w:rsidRPr="00C741B8">
        <w:rPr>
          <w:b w:val="0"/>
          <w:szCs w:val="22"/>
        </w:rPr>
        <w:t>Zhotovitel je povinen bezodkladně upozornit objednatele na nevhodnost jeho pokynů, informací, dokumentace a podkladů k provedení díla. Neupozorní-li zhotovitel objednatele na nevhodnost pokynů objednatele nejpozději ve lhůtě 10 kalendářních dnů ode dne, kdy zjistil či s vynaložením odborné péče měl zjistit nevhodnost pokynů objednatele, je zhotovitel odpovědný za veškeré vady a nedostatky díla a veškeré škody způsobené jeho postupem dle takových nevhodných pokynů objednatele</w:t>
      </w:r>
    </w:p>
    <w:p w14:paraId="6E76E2A8" w14:textId="77777777" w:rsidR="009F7A4D" w:rsidRPr="00C741B8" w:rsidRDefault="009F7A4D" w:rsidP="001D7AC6">
      <w:pPr>
        <w:pStyle w:val="Prohlen"/>
        <w:widowControl/>
        <w:numPr>
          <w:ilvl w:val="0"/>
          <w:numId w:val="8"/>
        </w:numPr>
        <w:spacing w:before="240" w:after="120" w:line="276" w:lineRule="auto"/>
        <w:ind w:left="567" w:hanging="567"/>
        <w:jc w:val="both"/>
        <w:rPr>
          <w:bCs/>
          <w:smallCaps/>
          <w:szCs w:val="28"/>
        </w:rPr>
      </w:pPr>
      <w:r w:rsidRPr="00C741B8">
        <w:rPr>
          <w:bCs/>
          <w:smallCaps/>
          <w:szCs w:val="28"/>
        </w:rPr>
        <w:t>Staveniště</w:t>
      </w:r>
    </w:p>
    <w:p w14:paraId="61E24B5A" w14:textId="31C1C1AE" w:rsidR="009F7A4D" w:rsidRPr="00C741B8" w:rsidRDefault="009F7A4D" w:rsidP="001D7AC6">
      <w:pPr>
        <w:pStyle w:val="Prohlen"/>
        <w:widowControl/>
        <w:numPr>
          <w:ilvl w:val="1"/>
          <w:numId w:val="8"/>
        </w:numPr>
        <w:spacing w:after="120" w:line="276" w:lineRule="auto"/>
        <w:ind w:left="567" w:hanging="567"/>
        <w:jc w:val="both"/>
        <w:rPr>
          <w:b w:val="0"/>
          <w:szCs w:val="22"/>
        </w:rPr>
      </w:pPr>
      <w:r w:rsidRPr="00C741B8">
        <w:rPr>
          <w:b w:val="0"/>
          <w:szCs w:val="22"/>
        </w:rPr>
        <w:t>Staveništěm se pro účely této smlouvy rozumí prostor určený pro provádění díla dle této smlouvy a pro umístění potřebných zařízení.</w:t>
      </w:r>
      <w:r w:rsidR="00FF64A8" w:rsidRPr="00C741B8">
        <w:rPr>
          <w:b w:val="0"/>
          <w:szCs w:val="22"/>
        </w:rPr>
        <w:t xml:space="preserve"> </w:t>
      </w:r>
    </w:p>
    <w:p w14:paraId="4171B382" w14:textId="3DA424B5" w:rsidR="00954292" w:rsidRPr="00C741B8" w:rsidRDefault="00954292" w:rsidP="001D7AC6">
      <w:pPr>
        <w:pStyle w:val="Prohlen"/>
        <w:widowControl/>
        <w:numPr>
          <w:ilvl w:val="1"/>
          <w:numId w:val="8"/>
        </w:numPr>
        <w:spacing w:after="120" w:line="276" w:lineRule="auto"/>
        <w:ind w:left="567" w:hanging="567"/>
        <w:jc w:val="both"/>
        <w:rPr>
          <w:b w:val="0"/>
          <w:szCs w:val="22"/>
        </w:rPr>
      </w:pPr>
      <w:r w:rsidRPr="00C741B8">
        <w:rPr>
          <w:b w:val="0"/>
          <w:szCs w:val="22"/>
        </w:rPr>
        <w:t xml:space="preserve">Staveništěm je areál </w:t>
      </w:r>
      <w:bookmarkStart w:id="16" w:name="_Toc378756274"/>
      <w:r w:rsidR="00DE074B" w:rsidRPr="00C741B8">
        <w:rPr>
          <w:b w:val="0"/>
          <w:szCs w:val="22"/>
        </w:rPr>
        <w:t>úpravny vody</w:t>
      </w:r>
      <w:r w:rsidRPr="00C741B8">
        <w:rPr>
          <w:b w:val="0"/>
          <w:szCs w:val="22"/>
        </w:rPr>
        <w:t xml:space="preserve"> </w:t>
      </w:r>
      <w:bookmarkEnd w:id="16"/>
      <w:r w:rsidRPr="00C741B8">
        <w:rPr>
          <w:b w:val="0"/>
          <w:szCs w:val="22"/>
        </w:rPr>
        <w:t>Sojovice, Káraný 200.</w:t>
      </w:r>
      <w:r w:rsidR="0002538A" w:rsidRPr="00C741B8">
        <w:rPr>
          <w:b w:val="0"/>
          <w:szCs w:val="22"/>
        </w:rPr>
        <w:t xml:space="preserve"> </w:t>
      </w:r>
    </w:p>
    <w:p w14:paraId="420046B6" w14:textId="77777777" w:rsidR="009F7A4D" w:rsidRPr="00C741B8" w:rsidRDefault="00B050E4" w:rsidP="001D7AC6">
      <w:pPr>
        <w:pStyle w:val="Prohlen"/>
        <w:widowControl/>
        <w:numPr>
          <w:ilvl w:val="1"/>
          <w:numId w:val="8"/>
        </w:numPr>
        <w:spacing w:after="120" w:line="276" w:lineRule="auto"/>
        <w:ind w:left="567" w:hanging="567"/>
        <w:jc w:val="both"/>
        <w:rPr>
          <w:b w:val="0"/>
          <w:szCs w:val="22"/>
        </w:rPr>
      </w:pPr>
      <w:r w:rsidRPr="00C741B8">
        <w:rPr>
          <w:b w:val="0"/>
          <w:szCs w:val="22"/>
        </w:rPr>
        <w:t xml:space="preserve">Před zahájením </w:t>
      </w:r>
      <w:r w:rsidR="00954292" w:rsidRPr="00C741B8">
        <w:rPr>
          <w:b w:val="0"/>
          <w:szCs w:val="22"/>
        </w:rPr>
        <w:t>provádění díla</w:t>
      </w:r>
      <w:r w:rsidRPr="00C741B8">
        <w:rPr>
          <w:b w:val="0"/>
          <w:szCs w:val="22"/>
        </w:rPr>
        <w:t xml:space="preserve"> je zhotovitel povinen zjistit a fotograficky zdokumentovat faktický stav veškerých okolních nemovitostí a jejich součástí, které mohou být jakýmkoli způsobem dotčeny </w:t>
      </w:r>
      <w:r w:rsidR="00954292" w:rsidRPr="00C741B8">
        <w:rPr>
          <w:b w:val="0"/>
          <w:szCs w:val="22"/>
        </w:rPr>
        <w:t>prováděním</w:t>
      </w:r>
      <w:r w:rsidRPr="00C741B8">
        <w:rPr>
          <w:b w:val="0"/>
          <w:szCs w:val="22"/>
        </w:rPr>
        <w:t xml:space="preserve"> díla, a to za účelem eviden</w:t>
      </w:r>
      <w:r w:rsidR="00954292" w:rsidRPr="00C741B8">
        <w:rPr>
          <w:b w:val="0"/>
          <w:szCs w:val="22"/>
        </w:rPr>
        <w:t xml:space="preserve">ce škod, které v souvislosti s prováděním </w:t>
      </w:r>
      <w:r w:rsidRPr="00C741B8">
        <w:rPr>
          <w:b w:val="0"/>
          <w:szCs w:val="22"/>
        </w:rPr>
        <w:t>díla případně vzniknou.</w:t>
      </w:r>
      <w:r w:rsidR="002D5806" w:rsidRPr="00C741B8">
        <w:rPr>
          <w:b w:val="0"/>
          <w:szCs w:val="22"/>
        </w:rPr>
        <w:t xml:space="preserve"> Zhotovitel je povinen zajistit provizorní oplocení staveniště.</w:t>
      </w:r>
    </w:p>
    <w:p w14:paraId="1FA58EB5" w14:textId="6B1B1A0E" w:rsidR="00954292" w:rsidRPr="00705482" w:rsidRDefault="00954292"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Zhotovitel prohlašuje, že si staveniště důkladně prohlédl, seznámil se s veškerými povrchovými podmínkami staveniště a neshledal na něm žádné skryté překážky, které by mohly jakýmkoliv způsobem zabránit nebo ovlivnit provedení díla v termínu uvedeném v článku </w:t>
      </w:r>
      <w:r w:rsidRPr="008D0AD9">
        <w:rPr>
          <w:b w:val="0"/>
          <w:szCs w:val="22"/>
        </w:rPr>
        <w:fldChar w:fldCharType="begin"/>
      </w:r>
      <w:r w:rsidRPr="008D0AD9">
        <w:rPr>
          <w:b w:val="0"/>
          <w:szCs w:val="22"/>
        </w:rPr>
        <w:instrText xml:space="preserve"> REF _Ref445886748 \r \h </w:instrText>
      </w:r>
      <w:r w:rsidR="008D0AD9" w:rsidRPr="00F6090A">
        <w:rPr>
          <w:b w:val="0"/>
          <w:szCs w:val="22"/>
        </w:rPr>
        <w:instrText xml:space="preserve"> \* MERGEFORMAT </w:instrText>
      </w:r>
      <w:r w:rsidRPr="008D0AD9">
        <w:rPr>
          <w:b w:val="0"/>
          <w:szCs w:val="22"/>
        </w:rPr>
      </w:r>
      <w:r w:rsidRPr="008D0AD9">
        <w:rPr>
          <w:b w:val="0"/>
          <w:szCs w:val="22"/>
        </w:rPr>
        <w:fldChar w:fldCharType="separate"/>
      </w:r>
      <w:r w:rsidR="003A6719">
        <w:rPr>
          <w:b w:val="0"/>
          <w:szCs w:val="22"/>
        </w:rPr>
        <w:t>3.2</w:t>
      </w:r>
      <w:r w:rsidRPr="008D0AD9">
        <w:rPr>
          <w:b w:val="0"/>
          <w:szCs w:val="22"/>
        </w:rPr>
        <w:fldChar w:fldCharType="end"/>
      </w:r>
      <w:r w:rsidRPr="008D0AD9">
        <w:rPr>
          <w:b w:val="0"/>
          <w:szCs w:val="22"/>
        </w:rPr>
        <w:t xml:space="preserve"> této smlouvy, v kvalitě stanovené touto smlouvou a příslušnými obecně závaznými právními předpisy a technickými normami za cenu za dílo dle článku </w:t>
      </w:r>
      <w:r w:rsidR="002D5806" w:rsidRPr="008D0AD9">
        <w:rPr>
          <w:b w:val="0"/>
          <w:szCs w:val="22"/>
        </w:rPr>
        <w:fldChar w:fldCharType="begin"/>
      </w:r>
      <w:r w:rsidR="002D5806" w:rsidRPr="008D0AD9">
        <w:rPr>
          <w:b w:val="0"/>
          <w:szCs w:val="22"/>
        </w:rPr>
        <w:instrText xml:space="preserve"> REF _Ref445886764 \r \h </w:instrText>
      </w:r>
      <w:r w:rsidR="008D0AD9" w:rsidRPr="00F6090A">
        <w:rPr>
          <w:b w:val="0"/>
          <w:szCs w:val="22"/>
        </w:rPr>
        <w:instrText xml:space="preserve"> \* MERGEFORMAT </w:instrText>
      </w:r>
      <w:r w:rsidR="002D5806" w:rsidRPr="008D0AD9">
        <w:rPr>
          <w:b w:val="0"/>
          <w:szCs w:val="22"/>
        </w:rPr>
      </w:r>
      <w:r w:rsidR="002D5806" w:rsidRPr="008D0AD9">
        <w:rPr>
          <w:b w:val="0"/>
          <w:szCs w:val="22"/>
        </w:rPr>
        <w:fldChar w:fldCharType="separate"/>
      </w:r>
      <w:r w:rsidR="003A6719">
        <w:rPr>
          <w:b w:val="0"/>
          <w:szCs w:val="22"/>
        </w:rPr>
        <w:t>4.2</w:t>
      </w:r>
      <w:r w:rsidR="002D5806" w:rsidRPr="008D0AD9">
        <w:rPr>
          <w:b w:val="0"/>
          <w:szCs w:val="22"/>
        </w:rPr>
        <w:fldChar w:fldCharType="end"/>
      </w:r>
      <w:r w:rsidRPr="008D0AD9">
        <w:rPr>
          <w:b w:val="0"/>
          <w:szCs w:val="22"/>
        </w:rPr>
        <w:t xml:space="preserve"> této smlouvy. Zhotovitel nemá nárok na žádné dodatečné platby nebo prodloužení termínu dokončení z </w:t>
      </w:r>
      <w:r w:rsidRPr="00705482">
        <w:rPr>
          <w:b w:val="0"/>
          <w:szCs w:val="22"/>
        </w:rPr>
        <w:t>důvodu chybné interpretace jakýchkoliv podkladů a podmínek vztahujících se k dílu.</w:t>
      </w:r>
    </w:p>
    <w:p w14:paraId="2D608062" w14:textId="1F787553" w:rsidR="009F7A4D" w:rsidRPr="00705482" w:rsidRDefault="009F7A4D" w:rsidP="001D7AC6">
      <w:pPr>
        <w:pStyle w:val="Prohlen"/>
        <w:widowControl/>
        <w:numPr>
          <w:ilvl w:val="1"/>
          <w:numId w:val="8"/>
        </w:numPr>
        <w:spacing w:after="120" w:line="276" w:lineRule="auto"/>
        <w:ind w:left="567" w:hanging="567"/>
        <w:jc w:val="both"/>
        <w:rPr>
          <w:b w:val="0"/>
          <w:szCs w:val="22"/>
        </w:rPr>
      </w:pPr>
      <w:bookmarkStart w:id="17" w:name="_Ref345340879"/>
      <w:r w:rsidRPr="00705482">
        <w:rPr>
          <w:b w:val="0"/>
          <w:szCs w:val="22"/>
        </w:rPr>
        <w:t xml:space="preserve">Objednatel předá zhotoviteli staveniště nejpozději do </w:t>
      </w:r>
      <w:r w:rsidR="00301680" w:rsidRPr="00705482">
        <w:rPr>
          <w:b w:val="0"/>
          <w:szCs w:val="22"/>
        </w:rPr>
        <w:t>5</w:t>
      </w:r>
      <w:r w:rsidRPr="00705482">
        <w:rPr>
          <w:b w:val="0"/>
          <w:szCs w:val="22"/>
        </w:rPr>
        <w:t xml:space="preserve"> pracovních dnů ode dne </w:t>
      </w:r>
      <w:r w:rsidR="006A32C1" w:rsidRPr="00705482">
        <w:rPr>
          <w:b w:val="0"/>
          <w:szCs w:val="22"/>
        </w:rPr>
        <w:t>účinnosti</w:t>
      </w:r>
      <w:r w:rsidRPr="00705482">
        <w:rPr>
          <w:b w:val="0"/>
          <w:szCs w:val="22"/>
        </w:rPr>
        <w:t xml:space="preserve"> této smlouvy.</w:t>
      </w:r>
      <w:bookmarkEnd w:id="17"/>
    </w:p>
    <w:p w14:paraId="693A8B69"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705482">
        <w:rPr>
          <w:b w:val="0"/>
          <w:szCs w:val="22"/>
        </w:rPr>
        <w:t>Zhotovitel je povinen udržovat na převzatém staveništi pořádek a čistotu a je povinen odstraňovat odpady a nečistoty vzniklé při provádění díla, a to v souladu s příslušnými právními předpisy. Poruší-li tuto</w:t>
      </w:r>
      <w:r w:rsidRPr="008D0AD9">
        <w:rPr>
          <w:b w:val="0"/>
          <w:szCs w:val="22"/>
        </w:rPr>
        <w:t xml:space="preserve"> povinnost a přes upozornění objednatele </w:t>
      </w:r>
      <w:r w:rsidR="00954292" w:rsidRPr="008D0AD9">
        <w:rPr>
          <w:b w:val="0"/>
          <w:szCs w:val="22"/>
        </w:rPr>
        <w:t xml:space="preserve">neodstraní </w:t>
      </w:r>
      <w:r w:rsidRPr="008D0AD9">
        <w:rPr>
          <w:b w:val="0"/>
          <w:szCs w:val="22"/>
        </w:rPr>
        <w:t>nepořádek do 2 pracovních dnů</w:t>
      </w:r>
      <w:r w:rsidR="00954292" w:rsidRPr="008D0AD9">
        <w:rPr>
          <w:b w:val="0"/>
          <w:szCs w:val="22"/>
        </w:rPr>
        <w:t xml:space="preserve"> od upozornění</w:t>
      </w:r>
      <w:r w:rsidRPr="008D0AD9">
        <w:rPr>
          <w:b w:val="0"/>
          <w:szCs w:val="22"/>
        </w:rPr>
        <w:t>, je objednatel oprávněn zajistit pořádek sám</w:t>
      </w:r>
      <w:r w:rsidR="00180B7E" w:rsidRPr="008D0AD9">
        <w:rPr>
          <w:b w:val="0"/>
          <w:szCs w:val="22"/>
        </w:rPr>
        <w:t xml:space="preserve"> nebo prostřednictvím třetí osoby</w:t>
      </w:r>
      <w:r w:rsidR="00954292" w:rsidRPr="008D0AD9">
        <w:rPr>
          <w:b w:val="0"/>
          <w:szCs w:val="22"/>
        </w:rPr>
        <w:t>, a to</w:t>
      </w:r>
      <w:r w:rsidRPr="008D0AD9">
        <w:rPr>
          <w:b w:val="0"/>
          <w:szCs w:val="22"/>
        </w:rPr>
        <w:t xml:space="preserve"> na náklady zhotovitele.</w:t>
      </w:r>
    </w:p>
    <w:p w14:paraId="06033069"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Zhotovitel je odpovědný za řádné uložení a zabezpečení materiálů, strojů a zařízení v prostoru staveniště. Objednatel nepřebírá odpovědnost za jejich případnou ztrátu nebo odcizení.</w:t>
      </w:r>
    </w:p>
    <w:p w14:paraId="4364E9E3"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bookmarkStart w:id="18" w:name="_Ref445898769"/>
      <w:r w:rsidRPr="008D0AD9">
        <w:rPr>
          <w:b w:val="0"/>
          <w:szCs w:val="22"/>
        </w:rPr>
        <w:t>Nejpozději do 5 pracovních dnů po</w:t>
      </w:r>
      <w:r w:rsidR="00954292" w:rsidRPr="008D0AD9">
        <w:rPr>
          <w:b w:val="0"/>
          <w:szCs w:val="22"/>
        </w:rPr>
        <w:t xml:space="preserve"> předání</w:t>
      </w:r>
      <w:r w:rsidRPr="008D0AD9">
        <w:rPr>
          <w:b w:val="0"/>
          <w:szCs w:val="22"/>
        </w:rPr>
        <w:t xml:space="preserve"> </w:t>
      </w:r>
      <w:r w:rsidR="00180B7E" w:rsidRPr="008D0AD9">
        <w:rPr>
          <w:b w:val="0"/>
          <w:szCs w:val="22"/>
        </w:rPr>
        <w:t>dokončen</w:t>
      </w:r>
      <w:r w:rsidR="00954292" w:rsidRPr="008D0AD9">
        <w:rPr>
          <w:b w:val="0"/>
          <w:szCs w:val="22"/>
        </w:rPr>
        <w:t>ého</w:t>
      </w:r>
      <w:r w:rsidR="00180B7E" w:rsidRPr="008D0AD9">
        <w:rPr>
          <w:b w:val="0"/>
          <w:szCs w:val="22"/>
        </w:rPr>
        <w:t xml:space="preserve"> </w:t>
      </w:r>
      <w:r w:rsidRPr="008D0AD9">
        <w:rPr>
          <w:b w:val="0"/>
          <w:szCs w:val="22"/>
        </w:rPr>
        <w:t>díla</w:t>
      </w:r>
      <w:r w:rsidR="00954292" w:rsidRPr="008D0AD9">
        <w:rPr>
          <w:b w:val="0"/>
          <w:szCs w:val="22"/>
        </w:rPr>
        <w:t xml:space="preserve"> objednateli </w:t>
      </w:r>
      <w:r w:rsidRPr="008D0AD9">
        <w:rPr>
          <w:b w:val="0"/>
          <w:szCs w:val="22"/>
        </w:rPr>
        <w:t>je zhotovitel povinen staveniště</w:t>
      </w:r>
      <w:r w:rsidR="00180B7E" w:rsidRPr="008D0AD9">
        <w:rPr>
          <w:b w:val="0"/>
          <w:szCs w:val="22"/>
        </w:rPr>
        <w:t xml:space="preserve"> a</w:t>
      </w:r>
      <w:r w:rsidRPr="008D0AD9">
        <w:rPr>
          <w:b w:val="0"/>
          <w:szCs w:val="22"/>
        </w:rPr>
        <w:t xml:space="preserve"> upravit jej tak, jak určují technické normy či zvyklosti</w:t>
      </w:r>
      <w:r w:rsidR="00954292" w:rsidRPr="008D0AD9">
        <w:rPr>
          <w:b w:val="0"/>
          <w:szCs w:val="22"/>
        </w:rPr>
        <w:t>,</w:t>
      </w:r>
      <w:r w:rsidRPr="008D0AD9">
        <w:rPr>
          <w:b w:val="0"/>
          <w:szCs w:val="22"/>
        </w:rPr>
        <w:t xml:space="preserve"> a upravené je předat objednateli.</w:t>
      </w:r>
      <w:bookmarkEnd w:id="18"/>
    </w:p>
    <w:p w14:paraId="116D76B8"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Pokud dojde činností zhotovitele ke znečištění či poškození nemovitostí, staveb, zařízení či jiných předmětů, zavazuje se zhotovitel, že je vyčistí či opraví na své náklady, a to bez zbytečného odkladu. Pokud tak neučiní, je objednatel oprávněn odstranit nečistoty či provést opravy sám</w:t>
      </w:r>
      <w:r w:rsidR="00954292" w:rsidRPr="008D0AD9">
        <w:rPr>
          <w:b w:val="0"/>
          <w:szCs w:val="22"/>
        </w:rPr>
        <w:t xml:space="preserve"> nebo prostřednictvím třetí osoby, a to</w:t>
      </w:r>
      <w:r w:rsidRPr="008D0AD9">
        <w:rPr>
          <w:b w:val="0"/>
          <w:szCs w:val="22"/>
        </w:rPr>
        <w:t xml:space="preserve"> na náklady zhotovitele.</w:t>
      </w:r>
    </w:p>
    <w:p w14:paraId="2F702EBC" w14:textId="77777777" w:rsidR="009F7A4D" w:rsidRPr="008D0AD9" w:rsidRDefault="009F7A4D" w:rsidP="001D7AC6">
      <w:pPr>
        <w:pStyle w:val="Prohlen"/>
        <w:keepNext/>
        <w:widowControl/>
        <w:numPr>
          <w:ilvl w:val="1"/>
          <w:numId w:val="8"/>
        </w:numPr>
        <w:spacing w:after="120" w:line="276" w:lineRule="auto"/>
        <w:ind w:left="567" w:hanging="567"/>
        <w:jc w:val="both"/>
        <w:rPr>
          <w:b w:val="0"/>
          <w:szCs w:val="22"/>
        </w:rPr>
      </w:pPr>
      <w:r w:rsidRPr="008D0AD9">
        <w:rPr>
          <w:b w:val="0"/>
          <w:szCs w:val="22"/>
        </w:rPr>
        <w:t xml:space="preserve">Zhotovitel bude mít v průběhu </w:t>
      </w:r>
      <w:r w:rsidR="00954292" w:rsidRPr="008D0AD9">
        <w:rPr>
          <w:b w:val="0"/>
          <w:szCs w:val="22"/>
        </w:rPr>
        <w:t>provádění</w:t>
      </w:r>
      <w:r w:rsidRPr="008D0AD9">
        <w:rPr>
          <w:b w:val="0"/>
          <w:szCs w:val="22"/>
        </w:rPr>
        <w:t xml:space="preserve"> díla výhradní odpovědnost za:</w:t>
      </w:r>
    </w:p>
    <w:p w14:paraId="7DBDBD7B" w14:textId="77777777" w:rsidR="009F7A4D" w:rsidRPr="008D0AD9" w:rsidRDefault="009F7A4D" w:rsidP="001D7AC6">
      <w:pPr>
        <w:keepNext/>
        <w:numPr>
          <w:ilvl w:val="0"/>
          <w:numId w:val="7"/>
        </w:numPr>
        <w:tabs>
          <w:tab w:val="left" w:pos="1134"/>
        </w:tabs>
        <w:suppressAutoHyphens w:val="0"/>
        <w:autoSpaceDE w:val="0"/>
        <w:autoSpaceDN w:val="0"/>
        <w:adjustRightInd w:val="0"/>
        <w:spacing w:after="120" w:line="276" w:lineRule="auto"/>
        <w:ind w:left="1134" w:hanging="567"/>
        <w:jc w:val="both"/>
      </w:pPr>
      <w:r w:rsidRPr="008D0AD9">
        <w:t>zajištění bezpečnosti všech osob oprávněných k pohybu na staveništi, udržování staveniště v uspořádaném stavu za účelem předcházení škod,</w:t>
      </w:r>
    </w:p>
    <w:p w14:paraId="71C38D62" w14:textId="77777777" w:rsidR="009F7A4D" w:rsidRPr="008D0AD9" w:rsidRDefault="009F7A4D" w:rsidP="001D7AC6">
      <w:pPr>
        <w:numPr>
          <w:ilvl w:val="0"/>
          <w:numId w:val="7"/>
        </w:numPr>
        <w:tabs>
          <w:tab w:val="left" w:pos="1134"/>
        </w:tabs>
        <w:suppressAutoHyphens w:val="0"/>
        <w:autoSpaceDE w:val="0"/>
        <w:autoSpaceDN w:val="0"/>
        <w:adjustRightInd w:val="0"/>
        <w:spacing w:after="120" w:line="276" w:lineRule="auto"/>
        <w:ind w:left="1134" w:hanging="567"/>
        <w:jc w:val="both"/>
      </w:pPr>
      <w:r w:rsidRPr="008D0AD9">
        <w:t>provedení veškerých odpovídajících úkonů k ochraně životního prostředí na převzatém staveništi k zabránění vzniku škod znečištěním, hlukem, nebo z jiných důvodů vyvolaných a způsobených činností zhotovitele.</w:t>
      </w:r>
    </w:p>
    <w:p w14:paraId="7613E401" w14:textId="2BCF3E22" w:rsidR="009F7A4D" w:rsidRPr="008D0AD9" w:rsidRDefault="00B050E4"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V případě, že tak stanoví zvláštní právní předpisy, bude zhotovitel povinen zajistit </w:t>
      </w:r>
      <w:bookmarkStart w:id="19" w:name="OLE_LINK1"/>
      <w:bookmarkStart w:id="20" w:name="OLE_LINK2"/>
      <w:r w:rsidRPr="008D0AD9">
        <w:rPr>
          <w:b w:val="0"/>
          <w:szCs w:val="22"/>
        </w:rPr>
        <w:t>koordinátora bezpečnosti a ochrany zdraví při práci na staveništi</w:t>
      </w:r>
      <w:bookmarkEnd w:id="19"/>
      <w:bookmarkEnd w:id="20"/>
      <w:r w:rsidRPr="008D0AD9">
        <w:rPr>
          <w:b w:val="0"/>
          <w:szCs w:val="22"/>
        </w:rPr>
        <w:t>.</w:t>
      </w:r>
      <w:r w:rsidR="009F7A4D" w:rsidRPr="008D0AD9">
        <w:rPr>
          <w:b w:val="0"/>
          <w:szCs w:val="22"/>
        </w:rPr>
        <w:t xml:space="preserve"> Veškeré náklady zhotovitele vynaložené v souvislosti se zajištěním koordinátora bezpečnosti a ochrany zdraví při práci na staveništi jsou již zahrnuty v ceně za dílo uvedené v</w:t>
      </w:r>
      <w:r w:rsidR="00180B7E" w:rsidRPr="008D0AD9">
        <w:rPr>
          <w:b w:val="0"/>
          <w:szCs w:val="22"/>
        </w:rPr>
        <w:t xml:space="preserve"> čl. </w:t>
      </w:r>
      <w:r w:rsidR="00180B7E" w:rsidRPr="008D0AD9">
        <w:rPr>
          <w:b w:val="0"/>
          <w:szCs w:val="22"/>
        </w:rPr>
        <w:fldChar w:fldCharType="begin"/>
      </w:r>
      <w:r w:rsidR="00180B7E" w:rsidRPr="008D0AD9">
        <w:rPr>
          <w:b w:val="0"/>
          <w:szCs w:val="22"/>
        </w:rPr>
        <w:instrText xml:space="preserve"> REF _Ref445886764 \r \h </w:instrText>
      </w:r>
      <w:r w:rsidR="008D0AD9">
        <w:rPr>
          <w:b w:val="0"/>
          <w:szCs w:val="22"/>
        </w:rPr>
        <w:instrText xml:space="preserve"> \* MERGEFORMAT </w:instrText>
      </w:r>
      <w:r w:rsidR="00180B7E" w:rsidRPr="008D0AD9">
        <w:rPr>
          <w:b w:val="0"/>
          <w:szCs w:val="22"/>
        </w:rPr>
      </w:r>
      <w:r w:rsidR="00180B7E" w:rsidRPr="008D0AD9">
        <w:rPr>
          <w:b w:val="0"/>
          <w:szCs w:val="22"/>
        </w:rPr>
        <w:fldChar w:fldCharType="separate"/>
      </w:r>
      <w:r w:rsidR="003A6719">
        <w:rPr>
          <w:b w:val="0"/>
          <w:szCs w:val="22"/>
        </w:rPr>
        <w:t>4.2</w:t>
      </w:r>
      <w:r w:rsidR="00180B7E" w:rsidRPr="008D0AD9">
        <w:rPr>
          <w:b w:val="0"/>
          <w:szCs w:val="22"/>
        </w:rPr>
        <w:fldChar w:fldCharType="end"/>
      </w:r>
      <w:r w:rsidR="009F7A4D" w:rsidRPr="008D0AD9">
        <w:rPr>
          <w:b w:val="0"/>
          <w:szCs w:val="22"/>
        </w:rPr>
        <w:t xml:space="preserve"> této smlouvy.</w:t>
      </w:r>
    </w:p>
    <w:p w14:paraId="741F00DB" w14:textId="77777777" w:rsidR="000B5CB7" w:rsidRPr="008D0AD9" w:rsidRDefault="000B5CB7" w:rsidP="001D7AC6">
      <w:pPr>
        <w:pStyle w:val="Prohlen"/>
        <w:widowControl/>
        <w:numPr>
          <w:ilvl w:val="1"/>
          <w:numId w:val="8"/>
        </w:numPr>
        <w:spacing w:after="120" w:line="276" w:lineRule="auto"/>
        <w:ind w:left="567" w:hanging="567"/>
        <w:jc w:val="both"/>
        <w:rPr>
          <w:b w:val="0"/>
          <w:bCs/>
          <w:smallCaps/>
          <w:szCs w:val="22"/>
        </w:rPr>
      </w:pPr>
      <w:r w:rsidRPr="008D0AD9">
        <w:rPr>
          <w:b w:val="0"/>
          <w:bCs/>
          <w:iCs/>
          <w:szCs w:val="22"/>
        </w:rPr>
        <w:t>Zhotovitel plně zodpovídá za bezpečnost práce a čistotu na staveništi, souvisejících plochách dotčených činností zhotovitele a na dotčených inženýrských sítích, se kterými se zhotovitel při přejímce staveniště seznámil či s vynaložením odborné péče seznámit měl nebo na ně byl upozorněn v této smlouvě nebo jejích přílohách.</w:t>
      </w:r>
    </w:p>
    <w:p w14:paraId="6470D38F" w14:textId="77777777" w:rsidR="009F7A4D" w:rsidRPr="00F6090A" w:rsidRDefault="009F7A4D" w:rsidP="001D7AC6">
      <w:pPr>
        <w:pStyle w:val="Prohlen"/>
        <w:widowControl/>
        <w:numPr>
          <w:ilvl w:val="0"/>
          <w:numId w:val="8"/>
        </w:numPr>
        <w:spacing w:before="360" w:after="120" w:line="276" w:lineRule="auto"/>
        <w:ind w:left="567" w:hanging="567"/>
        <w:jc w:val="both"/>
        <w:rPr>
          <w:bCs/>
          <w:smallCaps/>
          <w:szCs w:val="28"/>
        </w:rPr>
      </w:pPr>
      <w:r w:rsidRPr="00F6090A">
        <w:rPr>
          <w:bCs/>
          <w:smallCaps/>
          <w:szCs w:val="28"/>
        </w:rPr>
        <w:t>Provádění díla</w:t>
      </w:r>
    </w:p>
    <w:p w14:paraId="5770F47B" w14:textId="77777777" w:rsidR="00E977C7" w:rsidRPr="008D0AD9" w:rsidRDefault="00E977C7" w:rsidP="001D7AC6">
      <w:pPr>
        <w:pStyle w:val="Prohlen"/>
        <w:widowControl/>
        <w:numPr>
          <w:ilvl w:val="1"/>
          <w:numId w:val="8"/>
        </w:numPr>
        <w:spacing w:after="120" w:line="276" w:lineRule="auto"/>
        <w:ind w:left="567" w:hanging="567"/>
        <w:jc w:val="both"/>
        <w:rPr>
          <w:b w:val="0"/>
          <w:szCs w:val="22"/>
        </w:rPr>
      </w:pPr>
      <w:r w:rsidRPr="008D0AD9">
        <w:rPr>
          <w:b w:val="0"/>
          <w:szCs w:val="22"/>
        </w:rPr>
        <w:t>Smluvní strany odchylně od ustanovení § 2589 občanského zákoníku sjednaly, že zhotovitel je oprávněn k provádění díla použít třetích osob jen s předchozím písemným souhlasem objednatele.</w:t>
      </w:r>
    </w:p>
    <w:p w14:paraId="2360033A" w14:textId="008E4EB0" w:rsidR="000B5CB7" w:rsidRPr="008D0AD9" w:rsidRDefault="00E977C7" w:rsidP="001D7AC6">
      <w:pPr>
        <w:pStyle w:val="Prohlen"/>
        <w:widowControl/>
        <w:numPr>
          <w:ilvl w:val="1"/>
          <w:numId w:val="8"/>
        </w:numPr>
        <w:spacing w:after="120" w:line="276" w:lineRule="auto"/>
        <w:ind w:left="567" w:hanging="567"/>
        <w:jc w:val="both"/>
        <w:rPr>
          <w:b w:val="0"/>
          <w:szCs w:val="22"/>
        </w:rPr>
      </w:pPr>
      <w:r w:rsidRPr="008D0AD9">
        <w:rPr>
          <w:b w:val="0"/>
          <w:szCs w:val="22"/>
        </w:rPr>
        <w:t>Z</w:t>
      </w:r>
      <w:r w:rsidR="009F7A4D" w:rsidRPr="008D0AD9">
        <w:rPr>
          <w:b w:val="0"/>
          <w:szCs w:val="22"/>
        </w:rPr>
        <w:t xml:space="preserve">hotovitel je povinen vyzvat objednatele a osobu technického dozoru oznámením zaslaným e-mailem ke kontrole a prověření prací, které v dalším postupu prací po podpisu této smlouvy budou zakryty nebo se stanou nepřístupnými, a to nejméně 3 pracovní dny předtím, než budou práce zakryty nebo se stanou nepřístupnými. Neučiní-li tak, je povinen na žádost objednatele nebo osoby technického dozoru odkrýt práce, které byly zakryty nebo se staly nepřístupnými, a to na své náklady. </w:t>
      </w:r>
    </w:p>
    <w:p w14:paraId="35689B2B" w14:textId="78FBDBA8" w:rsidR="009F7A4D" w:rsidRPr="008D0AD9" w:rsidRDefault="009F7A4D" w:rsidP="008062F0">
      <w:pPr>
        <w:pStyle w:val="Prohlen"/>
        <w:widowControl/>
        <w:spacing w:after="120" w:line="276" w:lineRule="auto"/>
        <w:ind w:left="567"/>
        <w:jc w:val="both"/>
        <w:rPr>
          <w:b w:val="0"/>
          <w:szCs w:val="22"/>
        </w:rPr>
      </w:pPr>
      <w:r w:rsidRPr="008D0AD9">
        <w:rPr>
          <w:b w:val="0"/>
          <w:szCs w:val="22"/>
        </w:rPr>
        <w:t>Na své vlastní náklady provede zhotovitel na žádost objednatele nebo osoby technické</w:t>
      </w:r>
      <w:r w:rsidR="00B050E4" w:rsidRPr="008D0AD9">
        <w:rPr>
          <w:b w:val="0"/>
          <w:szCs w:val="22"/>
        </w:rPr>
        <w:t>ho dozoru odkrytí též takových prací, které byly zhotovitelem zakryty nebo se staly nepřístupnými a u kterých vyšlo najevo</w:t>
      </w:r>
      <w:r w:rsidRPr="008D0AD9">
        <w:rPr>
          <w:b w:val="0"/>
          <w:szCs w:val="22"/>
        </w:rPr>
        <w:t xml:space="preserve">, že byly zhotovitelem provedeny v rozporu s příslušnou dokumentací nebo touto smlouvou. O provedení kontroly bude sepsán zvláštní protokol. </w:t>
      </w:r>
    </w:p>
    <w:p w14:paraId="3DCD664E" w14:textId="77777777" w:rsidR="00085F16" w:rsidRPr="000E2A4E" w:rsidRDefault="00085F16" w:rsidP="001D7AC6">
      <w:pPr>
        <w:pStyle w:val="Prohlen"/>
        <w:widowControl/>
        <w:numPr>
          <w:ilvl w:val="1"/>
          <w:numId w:val="8"/>
        </w:numPr>
        <w:spacing w:after="120" w:line="276" w:lineRule="auto"/>
        <w:ind w:left="567" w:hanging="567"/>
        <w:jc w:val="both"/>
        <w:rPr>
          <w:b w:val="0"/>
          <w:szCs w:val="22"/>
        </w:rPr>
      </w:pPr>
      <w:r w:rsidRPr="000E2A4E">
        <w:rPr>
          <w:b w:val="0"/>
          <w:szCs w:val="22"/>
        </w:rPr>
        <w:t xml:space="preserve">V případech, kdy tak ukládá zákon o technických požadavcích na výrobky a o změně a doplnění některých zákonů, je povinností zhotovitele při odevzdání a převzetí předmětu díla předat objednateli prohlášení o shodě. </w:t>
      </w:r>
    </w:p>
    <w:p w14:paraId="0BDA9867" w14:textId="77777777" w:rsidR="009F7A4D" w:rsidRPr="000E2A4E" w:rsidRDefault="009F7A4D" w:rsidP="001D7AC6">
      <w:pPr>
        <w:pStyle w:val="Prohlen"/>
        <w:widowControl/>
        <w:numPr>
          <w:ilvl w:val="1"/>
          <w:numId w:val="8"/>
        </w:numPr>
        <w:spacing w:after="120" w:line="276" w:lineRule="auto"/>
        <w:ind w:left="567" w:hanging="567"/>
        <w:jc w:val="both"/>
        <w:rPr>
          <w:b w:val="0"/>
          <w:szCs w:val="22"/>
        </w:rPr>
      </w:pPr>
      <w:r w:rsidRPr="000E2A4E">
        <w:rPr>
          <w:b w:val="0"/>
          <w:szCs w:val="22"/>
        </w:rPr>
        <w:t xml:space="preserve">Zhotovitel je povinen písemně vyzvat objednatele a osobu technického dozoru ke schválení veškerých </w:t>
      </w:r>
      <w:r w:rsidR="00A54D26" w:rsidRPr="000E2A4E">
        <w:rPr>
          <w:b w:val="0"/>
          <w:szCs w:val="22"/>
        </w:rPr>
        <w:t xml:space="preserve">výrobků, </w:t>
      </w:r>
      <w:r w:rsidRPr="000E2A4E">
        <w:rPr>
          <w:b w:val="0"/>
          <w:szCs w:val="22"/>
        </w:rPr>
        <w:t xml:space="preserve">materiálů a technologií, které mají být použity k zhotovení díla a které nejsou uvedeny v předané dokumentaci, a to nejméně 5 pracovních dnů předtím, než budou tyto </w:t>
      </w:r>
      <w:r w:rsidR="00A54D26" w:rsidRPr="000E2A4E">
        <w:rPr>
          <w:b w:val="0"/>
          <w:szCs w:val="22"/>
        </w:rPr>
        <w:t xml:space="preserve">výrobky, </w:t>
      </w:r>
      <w:r w:rsidRPr="000E2A4E">
        <w:rPr>
          <w:b w:val="0"/>
          <w:szCs w:val="22"/>
        </w:rPr>
        <w:t xml:space="preserve">materiály nebo technologie použity při </w:t>
      </w:r>
      <w:r w:rsidR="0031670E" w:rsidRPr="000E2A4E">
        <w:rPr>
          <w:b w:val="0"/>
          <w:szCs w:val="22"/>
        </w:rPr>
        <w:t xml:space="preserve">provádění </w:t>
      </w:r>
      <w:r w:rsidRPr="000E2A4E">
        <w:rPr>
          <w:b w:val="0"/>
          <w:szCs w:val="22"/>
        </w:rPr>
        <w:t>díla</w:t>
      </w:r>
      <w:r w:rsidR="00A54D26" w:rsidRPr="000E2A4E">
        <w:rPr>
          <w:b w:val="0"/>
          <w:szCs w:val="22"/>
        </w:rPr>
        <w:t xml:space="preserve">. </w:t>
      </w:r>
      <w:r w:rsidRPr="000E2A4E">
        <w:rPr>
          <w:b w:val="0"/>
          <w:szCs w:val="22"/>
        </w:rPr>
        <w:t>Neučiní-li tak, je povinen na žádost objednatele nebo osoby technického dozoru na své náklady vyměnit takové materiály nebo technologie za materiály nebo technologie určené a schválené objednatelem nebo osobou technického dozoru, a to i v případě, že bude nutné zcela či zčásti odstranit dílo a znovu jej provést.</w:t>
      </w:r>
    </w:p>
    <w:p w14:paraId="5C1567A1" w14:textId="77777777" w:rsidR="009F7A4D" w:rsidRDefault="009F7A4D" w:rsidP="001D7AC6">
      <w:pPr>
        <w:pStyle w:val="Prohlen"/>
        <w:widowControl/>
        <w:numPr>
          <w:ilvl w:val="1"/>
          <w:numId w:val="8"/>
        </w:numPr>
        <w:spacing w:after="120" w:line="276" w:lineRule="auto"/>
        <w:ind w:left="567" w:hanging="567"/>
        <w:jc w:val="both"/>
        <w:rPr>
          <w:b w:val="0"/>
          <w:szCs w:val="22"/>
        </w:rPr>
      </w:pPr>
      <w:r w:rsidRPr="000E2A4E">
        <w:rPr>
          <w:b w:val="0"/>
          <w:szCs w:val="22"/>
        </w:rPr>
        <w:t>Zhotovitel je povinen při provádění díla dodržovat veškeré právní předpisy, bezpečnostní předpisy a ČSN, které se týkají jeho</w:t>
      </w:r>
      <w:r w:rsidRPr="008D0AD9">
        <w:rPr>
          <w:b w:val="0"/>
          <w:szCs w:val="22"/>
        </w:rPr>
        <w:t xml:space="preserve"> činnosti, bezpečnosti práce, požární ochrany a ochrany životního prostředí. Hodnoty označené v těchto normách jako doporučené se touto smlouvou stanovují jako závazné. V případě, že dokumentace předaná zhotoviteli objednatelem nestanoví pro provedení jakékoliv části díla žádné hodnoty, zavazuje se zhotovitel provést dílo v kvalitě lepší než střední. Pokud porušením těchto předpisů vznikne jakákoliv škoda, nese veškerou odpovědnost zhotovitel.</w:t>
      </w:r>
    </w:p>
    <w:p w14:paraId="3C357EE1"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Zhotovitel je odpovědný za škodu vzniklou v příčinné souvislosti s prováděním díla, a to po celou dobu jeho provádění, tj. od převzetí staveniště zhotovitelem do předání staveniště objednateli po </w:t>
      </w:r>
      <w:r w:rsidR="0031670E" w:rsidRPr="008D0AD9">
        <w:rPr>
          <w:b w:val="0"/>
          <w:szCs w:val="22"/>
        </w:rPr>
        <w:t xml:space="preserve">dokončení </w:t>
      </w:r>
      <w:r w:rsidRPr="008D0AD9">
        <w:rPr>
          <w:b w:val="0"/>
          <w:szCs w:val="22"/>
        </w:rPr>
        <w:t xml:space="preserve">díla a </w:t>
      </w:r>
      <w:r w:rsidR="0031670E" w:rsidRPr="008D0AD9">
        <w:rPr>
          <w:b w:val="0"/>
          <w:szCs w:val="22"/>
        </w:rPr>
        <w:t xml:space="preserve">jeho </w:t>
      </w:r>
      <w:r w:rsidRPr="008D0AD9">
        <w:rPr>
          <w:b w:val="0"/>
          <w:szCs w:val="22"/>
        </w:rPr>
        <w:t>převzetí objednatelem. Zhotovitel rovněž odpovídá za škodu způsobenou v příčinné souvislosti s prováděním díla třetím osobám.</w:t>
      </w:r>
    </w:p>
    <w:p w14:paraId="6B514D16" w14:textId="399A7A24"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Zhotovitel se zavazuje nakládat s odpady vzniklými v důsledku provádění díla podle této smlouvy v souladu s příslušnými právními předpisy. Otázky nakládání s odpady bude zhotovitel konzultovat s objednatelem a bude dodržovat jeho případné pokyny. Zhotovitel předá objednateli </w:t>
      </w:r>
      <w:r w:rsidR="008D51C2">
        <w:rPr>
          <w:b w:val="0"/>
          <w:szCs w:val="22"/>
        </w:rPr>
        <w:t xml:space="preserve">na případnou výzvu </w:t>
      </w:r>
      <w:r w:rsidRPr="008D0AD9">
        <w:rPr>
          <w:b w:val="0"/>
          <w:szCs w:val="22"/>
        </w:rPr>
        <w:t>kopie dokladů o uložení odpadu a evidenčních listů pro přepravu nebezpečného odpadu.</w:t>
      </w:r>
    </w:p>
    <w:p w14:paraId="29072C8B"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Zhotovitel je odpovědný za škodu vzniklou na životním prostředí v příčinné souvislosti s prováděním díla podle této smlouvy. Současně se zhotovitel zavazuje k úhradě takto vzniklých škod a všech dalších nákladů s těmito škodami spojených.</w:t>
      </w:r>
    </w:p>
    <w:p w14:paraId="1344AB89"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V případě, že bude vůči objednateli příslušným orgánem státní správy zahájeno správní řízení z důvodu porušení povinností zhotovitele při provádění díla podle této smlouvy, zavazuje se zhotovitel, že objednatele ve správním řízení zastoupí, či bude-li to možné, vstoupí do správního řízení na místo objednatele a bude v něm řádně a s odbornou péčí pokračovat, a uhradí veškeré případné sankce, které budou objednateli uloženy pravomocným rozhodnutím příslušného orgánu veřejné moci, a náklady prokazatelně vzniklé objednateli v souvislosti s uvedeným správním řízením. Současně se zhotovitel zavazuje, že pro případné správní řízení v této věci poskytne objednateli veškeré potřebné doklady, údaje a další nezbytnou součinnost. </w:t>
      </w:r>
    </w:p>
    <w:p w14:paraId="4C7574D8"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V případě sporu či pochybností o jakosti díla je objednatel oprávněn nechat vyhotovit znalecký posudek k ověření jakosti díla. V případě, že bude znaleckým posudkem shledána nedostatečná jakost díla, uhradí náklady na vyhotovení znaleckého posudku zhotovitel. </w:t>
      </w:r>
    </w:p>
    <w:p w14:paraId="511066A6"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Zhotovitel je povinen zaznamenávat veškeré změny, ke kterým došlo v důsledku provádění díla. Tento soupis bude podkladem při předávání díla objednateli.</w:t>
      </w:r>
    </w:p>
    <w:p w14:paraId="7D3EC285"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Zhotovitel </w:t>
      </w:r>
      <w:r w:rsidR="00085F16" w:rsidRPr="008D0AD9">
        <w:rPr>
          <w:b w:val="0"/>
          <w:szCs w:val="22"/>
        </w:rPr>
        <w:t xml:space="preserve">není oprávněn </w:t>
      </w:r>
      <w:r w:rsidRPr="008D0AD9">
        <w:rPr>
          <w:b w:val="0"/>
          <w:szCs w:val="22"/>
        </w:rPr>
        <w:t>přev</w:t>
      </w:r>
      <w:r w:rsidR="00085F16" w:rsidRPr="008D0AD9">
        <w:rPr>
          <w:b w:val="0"/>
          <w:szCs w:val="22"/>
        </w:rPr>
        <w:t>ést</w:t>
      </w:r>
      <w:r w:rsidRPr="008D0AD9">
        <w:rPr>
          <w:b w:val="0"/>
          <w:szCs w:val="22"/>
        </w:rPr>
        <w:t xml:space="preserve"> svá práva či povinnosti z této smlouvy na </w:t>
      </w:r>
      <w:r w:rsidR="00085F16" w:rsidRPr="008D0AD9">
        <w:rPr>
          <w:b w:val="0"/>
          <w:szCs w:val="22"/>
        </w:rPr>
        <w:t>třetí osobu</w:t>
      </w:r>
      <w:r w:rsidRPr="008D0AD9">
        <w:rPr>
          <w:b w:val="0"/>
          <w:szCs w:val="22"/>
        </w:rPr>
        <w:t xml:space="preserve"> bez předchozího písemného souhlasu objednatele. </w:t>
      </w:r>
      <w:r w:rsidR="00085F16" w:rsidRPr="008D0AD9">
        <w:rPr>
          <w:b w:val="0"/>
          <w:szCs w:val="22"/>
        </w:rPr>
        <w:t>Porušení této povinnosti</w:t>
      </w:r>
      <w:r w:rsidRPr="008D0AD9">
        <w:rPr>
          <w:b w:val="0"/>
          <w:szCs w:val="22"/>
        </w:rPr>
        <w:t xml:space="preserve"> se považuje za podstatné porušení povinností </w:t>
      </w:r>
      <w:r w:rsidR="00085F16" w:rsidRPr="008D0AD9">
        <w:rPr>
          <w:b w:val="0"/>
          <w:szCs w:val="22"/>
        </w:rPr>
        <w:t xml:space="preserve">ze strany </w:t>
      </w:r>
      <w:r w:rsidRPr="008D0AD9">
        <w:rPr>
          <w:b w:val="0"/>
          <w:szCs w:val="22"/>
        </w:rPr>
        <w:t>zhotovitele a opravňuje objednatele k odstoupení od této smlouvy, a to ke dni doručení písemného odstoupení zhotoviteli.</w:t>
      </w:r>
    </w:p>
    <w:p w14:paraId="6BB96ECF" w14:textId="77777777" w:rsidR="00E977C7" w:rsidRPr="008D0AD9" w:rsidRDefault="00E977C7" w:rsidP="001D7AC6">
      <w:pPr>
        <w:pStyle w:val="Prohlen"/>
        <w:widowControl/>
        <w:numPr>
          <w:ilvl w:val="1"/>
          <w:numId w:val="8"/>
        </w:numPr>
        <w:spacing w:after="120" w:line="276" w:lineRule="auto"/>
        <w:ind w:left="567" w:hanging="567"/>
        <w:jc w:val="both"/>
        <w:rPr>
          <w:b w:val="0"/>
          <w:szCs w:val="22"/>
        </w:rPr>
      </w:pPr>
      <w:r w:rsidRPr="008D0AD9">
        <w:rPr>
          <w:b w:val="0"/>
          <w:szCs w:val="22"/>
        </w:rPr>
        <w:t>V případě, že se vyskytne jakákoli překážka, zejména</w:t>
      </w:r>
    </w:p>
    <w:p w14:paraId="43DCFD33" w14:textId="77777777" w:rsidR="00E977C7" w:rsidRPr="008D0AD9" w:rsidRDefault="00E977C7" w:rsidP="001D7AC6">
      <w:pPr>
        <w:pStyle w:val="Prohlen"/>
        <w:widowControl/>
        <w:numPr>
          <w:ilvl w:val="2"/>
          <w:numId w:val="8"/>
        </w:numPr>
        <w:spacing w:after="120" w:line="276" w:lineRule="auto"/>
        <w:ind w:left="1134" w:hanging="567"/>
        <w:jc w:val="both"/>
        <w:rPr>
          <w:bCs/>
          <w:iCs/>
          <w:szCs w:val="22"/>
        </w:rPr>
      </w:pPr>
      <w:r w:rsidRPr="008D0AD9">
        <w:rPr>
          <w:b w:val="0"/>
          <w:bCs/>
          <w:iCs/>
          <w:szCs w:val="22"/>
        </w:rPr>
        <w:t>prodlení objednatele s poskytnutím součinnosti, které by podmiňovalo plnění zhotovitele;</w:t>
      </w:r>
    </w:p>
    <w:p w14:paraId="0FEA6D10" w14:textId="77777777" w:rsidR="00E977C7" w:rsidRPr="008D0AD9" w:rsidRDefault="00E977C7" w:rsidP="001D7AC6">
      <w:pPr>
        <w:pStyle w:val="Prohlen"/>
        <w:widowControl/>
        <w:numPr>
          <w:ilvl w:val="2"/>
          <w:numId w:val="8"/>
        </w:numPr>
        <w:spacing w:after="120" w:line="276" w:lineRule="auto"/>
        <w:ind w:left="1134" w:hanging="567"/>
        <w:jc w:val="both"/>
        <w:rPr>
          <w:bCs/>
          <w:iCs/>
          <w:szCs w:val="22"/>
        </w:rPr>
      </w:pPr>
      <w:r w:rsidRPr="008D0AD9">
        <w:rPr>
          <w:b w:val="0"/>
          <w:bCs/>
          <w:iCs/>
          <w:szCs w:val="22"/>
        </w:rPr>
        <w:t>mimořádná nepředvídatelná a nepřekonatelná překážka vzniklá nezávisle na vůli zhotovitele, jak je vymezena v ustanovení § 2913 odst. 2 občanského zákoníku apod.,</w:t>
      </w:r>
    </w:p>
    <w:p w14:paraId="2F66C8FE" w14:textId="49199E29" w:rsidR="00E977C7" w:rsidRPr="008D0AD9" w:rsidRDefault="00E977C7" w:rsidP="008062F0">
      <w:pPr>
        <w:pStyle w:val="Prohlen"/>
        <w:widowControl/>
        <w:spacing w:after="120" w:line="276" w:lineRule="auto"/>
        <w:ind w:left="567"/>
        <w:jc w:val="both"/>
        <w:rPr>
          <w:bCs/>
          <w:iCs/>
          <w:szCs w:val="22"/>
        </w:rPr>
      </w:pPr>
      <w:r w:rsidRPr="008D0AD9">
        <w:rPr>
          <w:b w:val="0"/>
          <w:bCs/>
          <w:iCs/>
          <w:szCs w:val="22"/>
        </w:rPr>
        <w:t xml:space="preserve">která by mohla mít jakýkoli dopad do termínů plnění díla dle čl. </w:t>
      </w:r>
      <w:r w:rsidRPr="008D0AD9">
        <w:rPr>
          <w:b w:val="0"/>
          <w:bCs/>
          <w:iCs/>
          <w:szCs w:val="22"/>
        </w:rPr>
        <w:fldChar w:fldCharType="begin"/>
      </w:r>
      <w:r w:rsidRPr="008D0AD9">
        <w:rPr>
          <w:b w:val="0"/>
          <w:bCs/>
          <w:iCs/>
          <w:szCs w:val="22"/>
        </w:rPr>
        <w:instrText xml:space="preserve"> REF _Ref445886748 \r \h </w:instrText>
      </w:r>
      <w:r w:rsidR="008D0AD9">
        <w:rPr>
          <w:b w:val="0"/>
          <w:bCs/>
          <w:iCs/>
          <w:szCs w:val="22"/>
        </w:rPr>
        <w:instrText xml:space="preserve"> \* MERGEFORMAT </w:instrText>
      </w:r>
      <w:r w:rsidRPr="008D0AD9">
        <w:rPr>
          <w:b w:val="0"/>
          <w:bCs/>
          <w:iCs/>
          <w:szCs w:val="22"/>
        </w:rPr>
      </w:r>
      <w:r w:rsidRPr="008D0AD9">
        <w:rPr>
          <w:b w:val="0"/>
          <w:bCs/>
          <w:iCs/>
          <w:szCs w:val="22"/>
        </w:rPr>
        <w:fldChar w:fldCharType="separate"/>
      </w:r>
      <w:r w:rsidR="003A6719">
        <w:rPr>
          <w:b w:val="0"/>
          <w:bCs/>
          <w:iCs/>
          <w:szCs w:val="22"/>
        </w:rPr>
        <w:t>3.2</w:t>
      </w:r>
      <w:r w:rsidRPr="008D0AD9">
        <w:rPr>
          <w:b w:val="0"/>
          <w:bCs/>
          <w:iCs/>
          <w:szCs w:val="22"/>
        </w:rPr>
        <w:fldChar w:fldCharType="end"/>
      </w:r>
      <w:r w:rsidRPr="008D0AD9">
        <w:rPr>
          <w:b w:val="0"/>
          <w:bCs/>
          <w:iCs/>
          <w:szCs w:val="22"/>
        </w:rPr>
        <w:t xml:space="preserve"> této smlouvy, má zhotovitel povinnost o této překážce objednatele písemně informovat, a to nejpozději do </w:t>
      </w:r>
      <w:r w:rsidR="000B5CB7" w:rsidRPr="008D0AD9">
        <w:rPr>
          <w:b w:val="0"/>
          <w:bCs/>
          <w:iCs/>
          <w:szCs w:val="22"/>
        </w:rPr>
        <w:t xml:space="preserve">5 </w:t>
      </w:r>
      <w:r w:rsidRPr="008D0AD9">
        <w:rPr>
          <w:b w:val="0"/>
          <w:bCs/>
          <w:iCs/>
          <w:szCs w:val="22"/>
        </w:rPr>
        <w:t xml:space="preserve">kalendářních dnů od okamžiku, kdy se o této překážce dozvěděl. Pokud zhotovitel objednatele v této </w:t>
      </w:r>
      <w:r w:rsidR="000B5CB7" w:rsidRPr="008D0AD9">
        <w:rPr>
          <w:b w:val="0"/>
          <w:bCs/>
          <w:iCs/>
          <w:szCs w:val="22"/>
        </w:rPr>
        <w:t>5</w:t>
      </w:r>
      <w:r w:rsidRPr="008D0AD9">
        <w:rPr>
          <w:b w:val="0"/>
          <w:bCs/>
          <w:iCs/>
          <w:szCs w:val="22"/>
        </w:rPr>
        <w:t xml:space="preserve">denní lhůtě o překážkách písemně neinformuje, zanikají veškerá práva zhotovitele, která se na existenci příslušné překážky váží, zejména zhotovitel nebude mít nárok na jakékoli posunutí termínů plnění díla či zvýšení ceny díla dle čl. </w:t>
      </w:r>
      <w:r w:rsidRPr="008D0AD9">
        <w:rPr>
          <w:b w:val="0"/>
          <w:bCs/>
          <w:iCs/>
          <w:szCs w:val="22"/>
        </w:rPr>
        <w:fldChar w:fldCharType="begin"/>
      </w:r>
      <w:r w:rsidRPr="008D0AD9">
        <w:rPr>
          <w:b w:val="0"/>
          <w:bCs/>
          <w:iCs/>
          <w:szCs w:val="22"/>
        </w:rPr>
        <w:instrText xml:space="preserve"> REF _Ref445886764 \r \h </w:instrText>
      </w:r>
      <w:r w:rsidR="008D0AD9">
        <w:rPr>
          <w:b w:val="0"/>
          <w:bCs/>
          <w:iCs/>
          <w:szCs w:val="22"/>
        </w:rPr>
        <w:instrText xml:space="preserve"> \* MERGEFORMAT </w:instrText>
      </w:r>
      <w:r w:rsidRPr="008D0AD9">
        <w:rPr>
          <w:b w:val="0"/>
          <w:bCs/>
          <w:iCs/>
          <w:szCs w:val="22"/>
        </w:rPr>
      </w:r>
      <w:r w:rsidRPr="008D0AD9">
        <w:rPr>
          <w:b w:val="0"/>
          <w:bCs/>
          <w:iCs/>
          <w:szCs w:val="22"/>
        </w:rPr>
        <w:fldChar w:fldCharType="separate"/>
      </w:r>
      <w:r w:rsidR="003A6719">
        <w:rPr>
          <w:b w:val="0"/>
          <w:bCs/>
          <w:iCs/>
          <w:szCs w:val="22"/>
        </w:rPr>
        <w:t>4.2</w:t>
      </w:r>
      <w:r w:rsidRPr="008D0AD9">
        <w:rPr>
          <w:b w:val="0"/>
          <w:bCs/>
          <w:iCs/>
          <w:szCs w:val="22"/>
        </w:rPr>
        <w:fldChar w:fldCharType="end"/>
      </w:r>
      <w:r w:rsidRPr="008D0AD9">
        <w:rPr>
          <w:b w:val="0"/>
          <w:bCs/>
          <w:iCs/>
          <w:szCs w:val="22"/>
        </w:rPr>
        <w:t xml:space="preserve"> této smlouvy.</w:t>
      </w:r>
    </w:p>
    <w:p w14:paraId="15398B5F" w14:textId="77777777" w:rsidR="00E977C7" w:rsidRPr="008D0AD9" w:rsidRDefault="00E977C7" w:rsidP="001D7AC6">
      <w:pPr>
        <w:pStyle w:val="Prohlen"/>
        <w:widowControl/>
        <w:numPr>
          <w:ilvl w:val="1"/>
          <w:numId w:val="8"/>
        </w:numPr>
        <w:spacing w:after="120" w:line="276" w:lineRule="auto"/>
        <w:ind w:left="567" w:hanging="567"/>
        <w:jc w:val="both"/>
        <w:rPr>
          <w:b w:val="0"/>
          <w:szCs w:val="22"/>
        </w:rPr>
      </w:pPr>
      <w:r w:rsidRPr="008D0AD9">
        <w:rPr>
          <w:b w:val="0"/>
          <w:szCs w:val="22"/>
        </w:rPr>
        <w:t>V případě, že bude dílo nebo jakékoli dílčí plnění zatíženo právem třetí osoby, je zhotovitel povinen neprodleně získat veškerá chybějící práva nebo nahradit takovéto zatížené části díla nezatíženými. V případě, že tak zhotovitel neučiní ani v přiměřené smluvními stranami dohodnuté lhůtě, je objednatel oprávněn, nikoliv však povinen, tato chybějící práva získat nebo zatížené části díla nahradit sám, a to na náklady zhotovitele.</w:t>
      </w:r>
    </w:p>
    <w:p w14:paraId="5BA47FD8" w14:textId="77777777" w:rsidR="00E977C7" w:rsidRPr="008D0AD9" w:rsidRDefault="00E977C7" w:rsidP="001D7AC6">
      <w:pPr>
        <w:pStyle w:val="Prohlen"/>
        <w:widowControl/>
        <w:numPr>
          <w:ilvl w:val="1"/>
          <w:numId w:val="8"/>
        </w:numPr>
        <w:spacing w:after="120" w:line="276" w:lineRule="auto"/>
        <w:ind w:left="567" w:hanging="567"/>
        <w:jc w:val="both"/>
        <w:rPr>
          <w:b w:val="0"/>
          <w:szCs w:val="22"/>
        </w:rPr>
      </w:pPr>
      <w:r w:rsidRPr="008D0AD9">
        <w:rPr>
          <w:b w:val="0"/>
          <w:szCs w:val="22"/>
        </w:rPr>
        <w:t>V případě, že pro řádné fungování díla je nutná součinnost třetích osob, je zhotovitel povinen takovou součinnost pro objednatele smluvně zajistit.</w:t>
      </w:r>
    </w:p>
    <w:p w14:paraId="50C9747C" w14:textId="7463A802" w:rsidR="009F7A4D" w:rsidRDefault="009F7A4D" w:rsidP="001D7AC6">
      <w:pPr>
        <w:pStyle w:val="Prohlen"/>
        <w:widowControl/>
        <w:numPr>
          <w:ilvl w:val="1"/>
          <w:numId w:val="8"/>
        </w:numPr>
        <w:spacing w:after="120" w:line="276" w:lineRule="auto"/>
        <w:ind w:left="567" w:hanging="567"/>
        <w:jc w:val="both"/>
        <w:rPr>
          <w:b w:val="0"/>
          <w:szCs w:val="22"/>
        </w:rPr>
      </w:pPr>
      <w:bookmarkStart w:id="21" w:name="_Ref445974280"/>
      <w:r w:rsidRPr="008D0AD9">
        <w:rPr>
          <w:b w:val="0"/>
          <w:szCs w:val="22"/>
        </w:rPr>
        <w:t xml:space="preserve">Objednatel je oprávněn kontrolovat způsob provádění díla zhotovitelem. V souladu s postupem uvedeným v článku </w:t>
      </w:r>
      <w:r w:rsidR="00085F16" w:rsidRPr="008D0AD9">
        <w:rPr>
          <w:b w:val="0"/>
          <w:szCs w:val="22"/>
        </w:rPr>
        <w:fldChar w:fldCharType="begin"/>
      </w:r>
      <w:r w:rsidR="00085F16" w:rsidRPr="008D0AD9">
        <w:rPr>
          <w:b w:val="0"/>
          <w:szCs w:val="22"/>
        </w:rPr>
        <w:instrText xml:space="preserve"> REF _Ref445895619 \r \h </w:instrText>
      </w:r>
      <w:r w:rsidR="008D0AD9">
        <w:rPr>
          <w:b w:val="0"/>
          <w:szCs w:val="22"/>
        </w:rPr>
        <w:instrText xml:space="preserve"> \* MERGEFORMAT </w:instrText>
      </w:r>
      <w:r w:rsidR="00085F16" w:rsidRPr="008D0AD9">
        <w:rPr>
          <w:b w:val="0"/>
          <w:szCs w:val="22"/>
        </w:rPr>
      </w:r>
      <w:r w:rsidR="00085F16" w:rsidRPr="008D0AD9">
        <w:rPr>
          <w:b w:val="0"/>
          <w:szCs w:val="22"/>
        </w:rPr>
        <w:fldChar w:fldCharType="separate"/>
      </w:r>
      <w:r w:rsidR="003A6719">
        <w:rPr>
          <w:b w:val="0"/>
          <w:szCs w:val="22"/>
        </w:rPr>
        <w:t>6</w:t>
      </w:r>
      <w:r w:rsidR="00085F16" w:rsidRPr="008D0AD9">
        <w:rPr>
          <w:b w:val="0"/>
          <w:szCs w:val="22"/>
        </w:rPr>
        <w:fldChar w:fldCharType="end"/>
      </w:r>
      <w:r w:rsidRPr="008D0AD9">
        <w:rPr>
          <w:b w:val="0"/>
          <w:szCs w:val="22"/>
        </w:rPr>
        <w:t xml:space="preserve"> této smlouvy je objednatel oprávněn při zjištění závad v průběhu provádění prací požadovat, aby zhotovitel takové vady odstranil a dílo prováděl řádným způsobem. Takovou činnost je zhotovitel povinen realizovat na své náklady a v objednatelem určené lhůtě.</w:t>
      </w:r>
      <w:bookmarkEnd w:id="21"/>
    </w:p>
    <w:p w14:paraId="6382179F" w14:textId="39802383" w:rsidR="00C10C4A" w:rsidRPr="00C10C4A" w:rsidRDefault="00C10C4A" w:rsidP="001D7AC6">
      <w:pPr>
        <w:pStyle w:val="Prohlen"/>
        <w:keepNext/>
        <w:widowControl/>
        <w:numPr>
          <w:ilvl w:val="0"/>
          <w:numId w:val="8"/>
        </w:numPr>
        <w:spacing w:before="360" w:after="120" w:line="276" w:lineRule="auto"/>
        <w:ind w:left="567" w:hanging="567"/>
        <w:jc w:val="both"/>
        <w:rPr>
          <w:bCs/>
          <w:smallCaps/>
          <w:szCs w:val="28"/>
        </w:rPr>
      </w:pPr>
      <w:r w:rsidRPr="00C10C4A">
        <w:rPr>
          <w:bCs/>
          <w:smallCaps/>
          <w:szCs w:val="28"/>
        </w:rPr>
        <w:t>licenční ujednání</w:t>
      </w:r>
    </w:p>
    <w:p w14:paraId="1B5EC150" w14:textId="77777777" w:rsidR="00C10C4A" w:rsidRDefault="00C10C4A" w:rsidP="001D7AC6">
      <w:pPr>
        <w:pStyle w:val="Prohlen"/>
        <w:widowControl/>
        <w:numPr>
          <w:ilvl w:val="1"/>
          <w:numId w:val="8"/>
        </w:numPr>
        <w:spacing w:after="120" w:line="276" w:lineRule="auto"/>
        <w:ind w:left="567" w:hanging="567"/>
        <w:jc w:val="both"/>
        <w:rPr>
          <w:b w:val="0"/>
          <w:szCs w:val="22"/>
        </w:rPr>
      </w:pPr>
      <w:r w:rsidRPr="00C10C4A">
        <w:rPr>
          <w:b w:val="0"/>
          <w:szCs w:val="22"/>
        </w:rPr>
        <w:t>Smluvní strany jsou si vědomy, že výstupy činnosti Zhotovitele podle této smlouvy mohou podléhat autorskoprávní ochraně.  Pro případ, že by dílo nebo některá jeho část naplnila znaky autorského díla podle zákona č. 121/2000 Sb., o právu autorském, o právech souvisejících s právem autorským a o změně některých zákonů (autorský zákon), ve znění pozdějších předpisů, Zhotovitel tímto Objednateli uděluje výhradní, nevypověditelnou a časově, místně a věcně neomezenou licenci k využití všech výstupů činnosti Zhotovitele podle této smlouvy, a to všemi známými způsoby. Objednatel je tak zejména oprávněn příslušné výstupy činnosti Zhotovitele nebo jejich jakoukoliv část libovolným způsobem dále zpracovávat, šířit, připojit k jinému dílu či jinak využívat. Pro vyloučení pochybností smluvní strany uvádějí, že Objednatel bude kromě jiného oprávněn předat jakékoliv výstupy činnosti Zhotovitele podle této smlouvy libovolnému třetímu subjektu k dalšímu zpracování a využití.</w:t>
      </w:r>
    </w:p>
    <w:p w14:paraId="21E99DFC" w14:textId="4EC08F3B" w:rsidR="00CB5494" w:rsidRPr="008D0AD9" w:rsidRDefault="00CB5494" w:rsidP="001D7AC6">
      <w:pPr>
        <w:pStyle w:val="Prohlen"/>
        <w:widowControl/>
        <w:numPr>
          <w:ilvl w:val="1"/>
          <w:numId w:val="8"/>
        </w:numPr>
        <w:spacing w:after="120" w:line="276" w:lineRule="auto"/>
        <w:ind w:left="567" w:hanging="567"/>
        <w:jc w:val="both"/>
        <w:rPr>
          <w:b w:val="0"/>
          <w:szCs w:val="22"/>
        </w:rPr>
      </w:pPr>
      <w:r>
        <w:rPr>
          <w:b w:val="0"/>
          <w:szCs w:val="22"/>
        </w:rPr>
        <w:t xml:space="preserve">Zhotovitel se zavazuje zajistit </w:t>
      </w:r>
      <w:r w:rsidRPr="00BA1981">
        <w:rPr>
          <w:b w:val="0"/>
          <w:szCs w:val="22"/>
        </w:rPr>
        <w:t>funkčn</w:t>
      </w:r>
      <w:r>
        <w:rPr>
          <w:b w:val="0"/>
          <w:szCs w:val="22"/>
        </w:rPr>
        <w:t>ost</w:t>
      </w:r>
      <w:r w:rsidRPr="00BA1981">
        <w:rPr>
          <w:b w:val="0"/>
          <w:szCs w:val="22"/>
        </w:rPr>
        <w:t xml:space="preserve">, bezpečnost, aktuálnost a provozuschopnost </w:t>
      </w:r>
      <w:r w:rsidR="00217D2E">
        <w:rPr>
          <w:b w:val="0"/>
          <w:szCs w:val="22"/>
        </w:rPr>
        <w:t>programového vybavení</w:t>
      </w:r>
      <w:r w:rsidRPr="00BA1981">
        <w:rPr>
          <w:b w:val="0"/>
          <w:szCs w:val="22"/>
        </w:rPr>
        <w:t>, kter</w:t>
      </w:r>
      <w:r w:rsidR="00CC5039">
        <w:rPr>
          <w:b w:val="0"/>
          <w:szCs w:val="22"/>
        </w:rPr>
        <w:t>é</w:t>
      </w:r>
      <w:r w:rsidRPr="00BA1981">
        <w:rPr>
          <w:b w:val="0"/>
          <w:szCs w:val="22"/>
        </w:rPr>
        <w:t xml:space="preserve"> je součástí </w:t>
      </w:r>
      <w:r>
        <w:rPr>
          <w:b w:val="0"/>
          <w:szCs w:val="22"/>
        </w:rPr>
        <w:t>díla, a kter</w:t>
      </w:r>
      <w:r w:rsidR="00CC5039">
        <w:rPr>
          <w:b w:val="0"/>
          <w:szCs w:val="22"/>
        </w:rPr>
        <w:t>é</w:t>
      </w:r>
      <w:r>
        <w:rPr>
          <w:b w:val="0"/>
          <w:szCs w:val="22"/>
        </w:rPr>
        <w:t xml:space="preserve"> je nezbytn</w:t>
      </w:r>
      <w:r w:rsidR="0099543A">
        <w:rPr>
          <w:b w:val="0"/>
          <w:szCs w:val="22"/>
        </w:rPr>
        <w:t>é</w:t>
      </w:r>
      <w:r>
        <w:rPr>
          <w:b w:val="0"/>
          <w:szCs w:val="22"/>
        </w:rPr>
        <w:t xml:space="preserve"> pro provozuschopnost díla, a to </w:t>
      </w:r>
      <w:r w:rsidRPr="00BA1981">
        <w:rPr>
          <w:b w:val="0"/>
          <w:szCs w:val="22"/>
        </w:rPr>
        <w:t xml:space="preserve">minimálně po celou dobu záruky dle této </w:t>
      </w:r>
      <w:r>
        <w:rPr>
          <w:b w:val="0"/>
          <w:szCs w:val="22"/>
        </w:rPr>
        <w:t>s</w:t>
      </w:r>
      <w:r w:rsidRPr="00BA1981">
        <w:rPr>
          <w:b w:val="0"/>
          <w:szCs w:val="22"/>
        </w:rPr>
        <w:t xml:space="preserve">mlouvy tak, aby byly zajištěny podmínky a účel této </w:t>
      </w:r>
      <w:r>
        <w:rPr>
          <w:b w:val="0"/>
          <w:szCs w:val="22"/>
        </w:rPr>
        <w:t>s</w:t>
      </w:r>
      <w:r w:rsidRPr="00BA1981">
        <w:rPr>
          <w:b w:val="0"/>
          <w:szCs w:val="22"/>
        </w:rPr>
        <w:t xml:space="preserve">mlouvy a dále také zadávacích podmínek </w:t>
      </w:r>
      <w:r>
        <w:rPr>
          <w:b w:val="0"/>
          <w:szCs w:val="22"/>
        </w:rPr>
        <w:t>v</w:t>
      </w:r>
      <w:r w:rsidRPr="00BA1981">
        <w:rPr>
          <w:b w:val="0"/>
          <w:szCs w:val="22"/>
        </w:rPr>
        <w:t>eřejné zakázky,</w:t>
      </w:r>
    </w:p>
    <w:p w14:paraId="1D2ACB25" w14:textId="77777777" w:rsidR="00C10C4A" w:rsidRDefault="00C10C4A" w:rsidP="001D7AC6">
      <w:pPr>
        <w:pStyle w:val="Prohlen"/>
        <w:widowControl/>
        <w:numPr>
          <w:ilvl w:val="1"/>
          <w:numId w:val="8"/>
        </w:numPr>
        <w:spacing w:after="120" w:line="276" w:lineRule="auto"/>
        <w:ind w:left="567" w:hanging="567"/>
        <w:jc w:val="both"/>
        <w:rPr>
          <w:b w:val="0"/>
          <w:szCs w:val="22"/>
        </w:rPr>
      </w:pPr>
      <w:r w:rsidRPr="00C10C4A">
        <w:rPr>
          <w:b w:val="0"/>
          <w:szCs w:val="22"/>
        </w:rPr>
        <w:t>Zhotovitel odpovídá za to, že plnění předmětu této smlouvy nezasahuje a nebude zasahovat do práv třetích osob, zejména práv průmyslového nebo jiného duševního vlastnictví, a to pro jakékoliv využití tohoto předmětu plnění v České republice i v zahraničí. Zhotovitel je tak zejména povinen zajistit, aby sám disponoval dostatečnou licencí či jiným oprávněním k užití práv duševního vlastnictví skutečných autorů, zaměstnanců, poddodavatelů či jiných osob, které k plnění této smlouvy využije.</w:t>
      </w:r>
    </w:p>
    <w:p w14:paraId="3E2CCEA7" w14:textId="6C011DFF" w:rsidR="00C10C4A" w:rsidRPr="00C10C4A" w:rsidRDefault="00C10C4A" w:rsidP="001D7AC6">
      <w:pPr>
        <w:pStyle w:val="Prohlen"/>
        <w:widowControl/>
        <w:numPr>
          <w:ilvl w:val="1"/>
          <w:numId w:val="8"/>
        </w:numPr>
        <w:spacing w:after="120" w:line="276" w:lineRule="auto"/>
        <w:ind w:left="567" w:hanging="567"/>
        <w:jc w:val="both"/>
        <w:rPr>
          <w:b w:val="0"/>
          <w:szCs w:val="22"/>
        </w:rPr>
      </w:pPr>
      <w:bookmarkStart w:id="22" w:name="_Ref158631434"/>
      <w:r w:rsidRPr="00C10C4A">
        <w:rPr>
          <w:b w:val="0"/>
          <w:szCs w:val="22"/>
        </w:rPr>
        <w:t>Odměna za poskytnutí licence podle tohoto článku je zahrnuta v ceně díla podle čl.</w:t>
      </w:r>
      <w:r>
        <w:rPr>
          <w:b w:val="0"/>
          <w:szCs w:val="22"/>
        </w:rPr>
        <w:t xml:space="preserve"> </w:t>
      </w:r>
      <w:r>
        <w:rPr>
          <w:b w:val="0"/>
          <w:szCs w:val="22"/>
        </w:rPr>
        <w:fldChar w:fldCharType="begin"/>
      </w:r>
      <w:r>
        <w:rPr>
          <w:b w:val="0"/>
          <w:szCs w:val="22"/>
        </w:rPr>
        <w:instrText xml:space="preserve"> REF _Ref445886701 \r \h </w:instrText>
      </w:r>
      <w:r>
        <w:rPr>
          <w:b w:val="0"/>
          <w:szCs w:val="22"/>
        </w:rPr>
      </w:r>
      <w:r>
        <w:rPr>
          <w:b w:val="0"/>
          <w:szCs w:val="22"/>
        </w:rPr>
        <w:fldChar w:fldCharType="separate"/>
      </w:r>
      <w:r w:rsidR="003A6719">
        <w:rPr>
          <w:b w:val="0"/>
          <w:szCs w:val="22"/>
        </w:rPr>
        <w:t>4.1</w:t>
      </w:r>
      <w:r>
        <w:rPr>
          <w:b w:val="0"/>
          <w:szCs w:val="22"/>
        </w:rPr>
        <w:fldChar w:fldCharType="end"/>
      </w:r>
      <w:r w:rsidRPr="00C10C4A">
        <w:rPr>
          <w:b w:val="0"/>
          <w:szCs w:val="22"/>
        </w:rPr>
        <w:t>. této smlouvy. Objednatel není povinen licenci využít; v takovém případě licence nezaniká. Objednatel je oprávněn udělit podlicenci i bez předchozího souhlasu Zhotovitele.</w:t>
      </w:r>
      <w:bookmarkEnd w:id="22"/>
    </w:p>
    <w:p w14:paraId="5B868BEB" w14:textId="77777777" w:rsidR="009F7A4D" w:rsidRPr="0087124A" w:rsidRDefault="009F7A4D" w:rsidP="001D7AC6">
      <w:pPr>
        <w:pStyle w:val="Prohlen"/>
        <w:keepNext/>
        <w:widowControl/>
        <w:numPr>
          <w:ilvl w:val="0"/>
          <w:numId w:val="8"/>
        </w:numPr>
        <w:spacing w:before="360" w:after="120" w:line="276" w:lineRule="auto"/>
        <w:ind w:left="567" w:hanging="567"/>
        <w:jc w:val="both"/>
        <w:rPr>
          <w:bCs/>
          <w:smallCaps/>
          <w:szCs w:val="28"/>
        </w:rPr>
      </w:pPr>
      <w:r w:rsidRPr="0087124A">
        <w:rPr>
          <w:bCs/>
          <w:smallCaps/>
          <w:szCs w:val="28"/>
        </w:rPr>
        <w:t>Pojištění</w:t>
      </w:r>
    </w:p>
    <w:p w14:paraId="7BECAC5F" w14:textId="61567CC9" w:rsidR="001445AF" w:rsidRPr="00DB652E" w:rsidRDefault="00D42B8F" w:rsidP="001D7AC6">
      <w:pPr>
        <w:pStyle w:val="Prohlen"/>
        <w:widowControl/>
        <w:numPr>
          <w:ilvl w:val="1"/>
          <w:numId w:val="8"/>
        </w:numPr>
        <w:spacing w:after="120" w:line="240" w:lineRule="auto"/>
        <w:ind w:left="567" w:hanging="567"/>
        <w:jc w:val="both"/>
        <w:rPr>
          <w:b w:val="0"/>
          <w:szCs w:val="22"/>
        </w:rPr>
      </w:pPr>
      <w:bookmarkStart w:id="23" w:name="_Ref198656143"/>
      <w:r w:rsidRPr="00D42B8F">
        <w:rPr>
          <w:b w:val="0"/>
          <w:szCs w:val="22"/>
        </w:rPr>
        <w:t>Zhotovitel dále prohlašuje, že je pojištěn pro případ odpovědnosti za škodu způsobenou svojí činností. Výše pojistné částky, jakož i pojistného plnění v případě pojistné události, činí min.</w:t>
      </w:r>
      <w:r w:rsidR="00984311">
        <w:rPr>
          <w:b w:val="0"/>
          <w:szCs w:val="22"/>
        </w:rPr>
        <w:t> </w:t>
      </w:r>
      <w:r w:rsidRPr="00D42B8F">
        <w:rPr>
          <w:b w:val="0"/>
          <w:szCs w:val="22"/>
        </w:rPr>
        <w:t>10</w:t>
      </w:r>
      <w:r w:rsidR="00984311">
        <w:rPr>
          <w:b w:val="0"/>
          <w:szCs w:val="22"/>
        </w:rPr>
        <w:t> </w:t>
      </w:r>
      <w:r w:rsidRPr="00D42B8F">
        <w:rPr>
          <w:b w:val="0"/>
          <w:szCs w:val="22"/>
        </w:rPr>
        <w:t>mil</w:t>
      </w:r>
      <w:r>
        <w:rPr>
          <w:b w:val="0"/>
          <w:szCs w:val="22"/>
        </w:rPr>
        <w:t>. Kč (</w:t>
      </w:r>
      <w:r w:rsidR="001445AF" w:rsidRPr="00DB652E">
        <w:rPr>
          <w:b w:val="0"/>
          <w:szCs w:val="22"/>
        </w:rPr>
        <w:t>dále jen jako „</w:t>
      </w:r>
      <w:r w:rsidR="001445AF" w:rsidRPr="00DB652E">
        <w:rPr>
          <w:bCs/>
          <w:szCs w:val="22"/>
        </w:rPr>
        <w:t>Pojištění</w:t>
      </w:r>
      <w:r w:rsidR="001445AF" w:rsidRPr="00DB652E">
        <w:rPr>
          <w:b w:val="0"/>
          <w:szCs w:val="22"/>
        </w:rPr>
        <w:t>“).</w:t>
      </w:r>
    </w:p>
    <w:p w14:paraId="408590FD" w14:textId="055DA857" w:rsidR="0087124A" w:rsidRPr="0087124A" w:rsidRDefault="0087124A" w:rsidP="001D7AC6">
      <w:pPr>
        <w:pStyle w:val="Prohlen"/>
        <w:keepNext/>
        <w:widowControl/>
        <w:numPr>
          <w:ilvl w:val="1"/>
          <w:numId w:val="8"/>
        </w:numPr>
        <w:spacing w:after="120" w:line="276" w:lineRule="auto"/>
        <w:ind w:left="567" w:hanging="567"/>
        <w:jc w:val="both"/>
        <w:rPr>
          <w:b w:val="0"/>
          <w:szCs w:val="22"/>
        </w:rPr>
      </w:pPr>
      <w:r w:rsidRPr="00786193">
        <w:rPr>
          <w:b w:val="0"/>
          <w:szCs w:val="22"/>
        </w:rPr>
        <w:t xml:space="preserve">Zhotovitel je povinen předložit objednateli doklad o pojištění dle článku do </w:t>
      </w:r>
      <w:r w:rsidR="00EC05B8">
        <w:rPr>
          <w:b w:val="0"/>
          <w:szCs w:val="22"/>
        </w:rPr>
        <w:t>3</w:t>
      </w:r>
      <w:r w:rsidRPr="00786193">
        <w:rPr>
          <w:b w:val="0"/>
          <w:szCs w:val="22"/>
        </w:rPr>
        <w:t xml:space="preserve"> pracovních dnů od </w:t>
      </w:r>
      <w:r w:rsidR="00EC05B8">
        <w:rPr>
          <w:b w:val="0"/>
          <w:szCs w:val="22"/>
        </w:rPr>
        <w:t>případné výzvy objednatele</w:t>
      </w:r>
      <w:r w:rsidRPr="00EC05B8">
        <w:rPr>
          <w:b w:val="0"/>
          <w:szCs w:val="22"/>
        </w:rPr>
        <w:t>.</w:t>
      </w:r>
      <w:r w:rsidRPr="00786193">
        <w:rPr>
          <w:b w:val="0"/>
          <w:szCs w:val="22"/>
        </w:rPr>
        <w:t xml:space="preserve"> Zhotovitel je povinen pojištění udržovat v platnosti po celou</w:t>
      </w:r>
      <w:r w:rsidRPr="0087124A">
        <w:rPr>
          <w:b w:val="0"/>
          <w:szCs w:val="22"/>
        </w:rPr>
        <w:t xml:space="preserve"> dobu provádění díla.</w:t>
      </w:r>
      <w:bookmarkEnd w:id="23"/>
    </w:p>
    <w:p w14:paraId="6295F9B9" w14:textId="41ED5497" w:rsidR="0087124A" w:rsidRPr="0087124A" w:rsidRDefault="0087124A" w:rsidP="001D7AC6">
      <w:pPr>
        <w:pStyle w:val="Prohlen"/>
        <w:widowControl/>
        <w:numPr>
          <w:ilvl w:val="1"/>
          <w:numId w:val="8"/>
        </w:numPr>
        <w:spacing w:after="120" w:line="276" w:lineRule="auto"/>
        <w:ind w:left="567" w:hanging="567"/>
        <w:jc w:val="both"/>
        <w:rPr>
          <w:b w:val="0"/>
          <w:szCs w:val="22"/>
        </w:rPr>
      </w:pPr>
      <w:r w:rsidRPr="0087124A">
        <w:rPr>
          <w:b w:val="0"/>
          <w:szCs w:val="22"/>
        </w:rPr>
        <w:t xml:space="preserve">Jestliže zhotovitel jako pojišťující strana neuzavře anebo nedrží v platnosti jakékoli z pojištění, které má podle této smlouvy uzavřít nebo udržovat, nebo nepředloží objednateli doklad o pojištění v souladu s čl. </w:t>
      </w:r>
      <w:r w:rsidR="00547BAE">
        <w:rPr>
          <w:b w:val="0"/>
          <w:szCs w:val="22"/>
        </w:rPr>
        <w:fldChar w:fldCharType="begin"/>
      </w:r>
      <w:r w:rsidR="00547BAE">
        <w:rPr>
          <w:b w:val="0"/>
          <w:szCs w:val="22"/>
        </w:rPr>
        <w:instrText xml:space="preserve"> REF _Ref198656143 \r \h </w:instrText>
      </w:r>
      <w:r w:rsidR="00547BAE">
        <w:rPr>
          <w:b w:val="0"/>
          <w:szCs w:val="22"/>
        </w:rPr>
      </w:r>
      <w:r w:rsidR="00547BAE">
        <w:rPr>
          <w:b w:val="0"/>
          <w:szCs w:val="22"/>
        </w:rPr>
        <w:fldChar w:fldCharType="separate"/>
      </w:r>
      <w:r w:rsidR="003A6719">
        <w:rPr>
          <w:b w:val="0"/>
          <w:szCs w:val="22"/>
        </w:rPr>
        <w:t>10.1</w:t>
      </w:r>
      <w:r w:rsidR="00547BAE">
        <w:rPr>
          <w:b w:val="0"/>
          <w:szCs w:val="22"/>
        </w:rPr>
        <w:fldChar w:fldCharType="end"/>
      </w:r>
      <w:r w:rsidR="00547BAE">
        <w:rPr>
          <w:b w:val="0"/>
          <w:szCs w:val="22"/>
        </w:rPr>
        <w:t xml:space="preserve"> </w:t>
      </w:r>
      <w:r w:rsidRPr="0087124A">
        <w:rPr>
          <w:b w:val="0"/>
          <w:szCs w:val="22"/>
        </w:rPr>
        <w:t>této smlouvy, může objednatel (podle své volby</w:t>
      </w:r>
      <w:r w:rsidR="00F36C8C">
        <w:rPr>
          <w:b w:val="0"/>
          <w:szCs w:val="22"/>
        </w:rPr>
        <w:t>,</w:t>
      </w:r>
      <w:r w:rsidRPr="0087124A">
        <w:rPr>
          <w:b w:val="0"/>
          <w:szCs w:val="22"/>
        </w:rPr>
        <w:t xml:space="preserve"> aniž by byla dotčena jakákoli práva nebo opravné prostředky) uzavřít pojištění na příslušné dodatečné pojistné krytí a platit patřičné pojistné. Zhotovitel musí zaplatit částku v hodnotě tohoto pojistného objednateli</w:t>
      </w:r>
      <w:r w:rsidR="00836E3D">
        <w:rPr>
          <w:b w:val="0"/>
          <w:szCs w:val="22"/>
        </w:rPr>
        <w:t>.</w:t>
      </w:r>
    </w:p>
    <w:p w14:paraId="44EF4F2D" w14:textId="77777777" w:rsidR="009F7A4D" w:rsidRPr="00F6090A" w:rsidRDefault="009F7A4D" w:rsidP="001D7AC6">
      <w:pPr>
        <w:pStyle w:val="Prohlen"/>
        <w:widowControl/>
        <w:numPr>
          <w:ilvl w:val="0"/>
          <w:numId w:val="8"/>
        </w:numPr>
        <w:spacing w:before="360" w:after="120" w:line="276" w:lineRule="auto"/>
        <w:ind w:left="567" w:hanging="567"/>
        <w:jc w:val="both"/>
        <w:rPr>
          <w:bCs/>
          <w:smallCaps/>
          <w:szCs w:val="28"/>
        </w:rPr>
      </w:pPr>
      <w:r w:rsidRPr="00F6090A">
        <w:rPr>
          <w:bCs/>
          <w:smallCaps/>
          <w:szCs w:val="28"/>
        </w:rPr>
        <w:t>Vlastnické právo k zhotovované věci a nebezpečí škody na ní</w:t>
      </w:r>
    </w:p>
    <w:p w14:paraId="2BBD51B5" w14:textId="77777777" w:rsidR="000B5CB7" w:rsidRPr="008D0AD9" w:rsidRDefault="000B5CB7" w:rsidP="001D7AC6">
      <w:pPr>
        <w:pStyle w:val="Prohlen"/>
        <w:widowControl/>
        <w:numPr>
          <w:ilvl w:val="1"/>
          <w:numId w:val="8"/>
        </w:numPr>
        <w:spacing w:after="120" w:line="276" w:lineRule="auto"/>
        <w:ind w:left="567" w:hanging="567"/>
        <w:jc w:val="both"/>
        <w:rPr>
          <w:b w:val="0"/>
          <w:szCs w:val="22"/>
        </w:rPr>
      </w:pPr>
      <w:bookmarkStart w:id="24" w:name="_Ref445901382"/>
      <w:r w:rsidRPr="008D0AD9">
        <w:rPr>
          <w:b w:val="0"/>
          <w:szCs w:val="22"/>
        </w:rPr>
        <w:t xml:space="preserve">Vlastníkem díla, včetně všech jeho součástí a věcí opatřených k provedení díla, je od okamžiku jejich zabudování do díla objednatel. </w:t>
      </w:r>
    </w:p>
    <w:p w14:paraId="18F456DC" w14:textId="77777777" w:rsidR="000B5CB7" w:rsidRPr="008D0AD9" w:rsidRDefault="000B5CB7" w:rsidP="001D7AC6">
      <w:pPr>
        <w:pStyle w:val="Prohlen"/>
        <w:widowControl/>
        <w:numPr>
          <w:ilvl w:val="1"/>
          <w:numId w:val="8"/>
        </w:numPr>
        <w:spacing w:after="120" w:line="276" w:lineRule="auto"/>
        <w:ind w:left="567" w:hanging="567"/>
        <w:jc w:val="both"/>
        <w:rPr>
          <w:b w:val="0"/>
          <w:szCs w:val="22"/>
        </w:rPr>
      </w:pPr>
      <w:r w:rsidRPr="008D0AD9">
        <w:rPr>
          <w:b w:val="0"/>
          <w:szCs w:val="22"/>
        </w:rPr>
        <w:t>Od okamžiku převzetí staveniště od objednatele až do dne předání dokončeného předmětu díla objednateli nese zhotovitel nebezpečí škody na díle a na všech jeho částech.</w:t>
      </w:r>
    </w:p>
    <w:p w14:paraId="70B5020C" w14:textId="77777777" w:rsidR="009F7A4D" w:rsidRPr="00F6090A" w:rsidRDefault="009F7A4D" w:rsidP="001D7AC6">
      <w:pPr>
        <w:pStyle w:val="Prohlen"/>
        <w:keepNext/>
        <w:widowControl/>
        <w:numPr>
          <w:ilvl w:val="0"/>
          <w:numId w:val="8"/>
        </w:numPr>
        <w:spacing w:before="360" w:after="120" w:line="276" w:lineRule="auto"/>
        <w:ind w:left="567" w:hanging="567"/>
        <w:jc w:val="both"/>
        <w:rPr>
          <w:bCs/>
          <w:smallCaps/>
          <w:szCs w:val="28"/>
        </w:rPr>
      </w:pPr>
      <w:r w:rsidRPr="00F6090A">
        <w:rPr>
          <w:bCs/>
          <w:smallCaps/>
          <w:szCs w:val="28"/>
        </w:rPr>
        <w:t>Předání díla</w:t>
      </w:r>
      <w:bookmarkEnd w:id="24"/>
    </w:p>
    <w:p w14:paraId="6B1C752D" w14:textId="5ECFE35F" w:rsidR="009F7A4D" w:rsidRPr="00DB2B16" w:rsidRDefault="009F7A4D" w:rsidP="001D7AC6">
      <w:pPr>
        <w:pStyle w:val="Prohlen"/>
        <w:keepNext/>
        <w:widowControl/>
        <w:numPr>
          <w:ilvl w:val="1"/>
          <w:numId w:val="8"/>
        </w:numPr>
        <w:spacing w:after="120" w:line="276" w:lineRule="auto"/>
        <w:ind w:left="567" w:hanging="567"/>
        <w:jc w:val="both"/>
        <w:rPr>
          <w:b w:val="0"/>
          <w:szCs w:val="22"/>
        </w:rPr>
      </w:pPr>
      <w:bookmarkStart w:id="25" w:name="_Ref203453275"/>
      <w:bookmarkStart w:id="26" w:name="_Ref206499335"/>
      <w:r w:rsidRPr="00DB2B16">
        <w:rPr>
          <w:b w:val="0"/>
          <w:szCs w:val="22"/>
        </w:rPr>
        <w:t>Dílo bude předáno objednateli jako celek</w:t>
      </w:r>
      <w:r w:rsidR="00E977C7" w:rsidRPr="00DB2B16">
        <w:rPr>
          <w:b w:val="0"/>
          <w:szCs w:val="22"/>
        </w:rPr>
        <w:t xml:space="preserve">, a to </w:t>
      </w:r>
      <w:bookmarkEnd w:id="25"/>
      <w:bookmarkEnd w:id="26"/>
      <w:r w:rsidRPr="00DB2B16">
        <w:rPr>
          <w:b w:val="0"/>
          <w:szCs w:val="22"/>
        </w:rPr>
        <w:t xml:space="preserve">nejpozději v termínu uvedeném v čl. </w:t>
      </w:r>
      <w:r w:rsidR="00C538F2" w:rsidRPr="00DB2B16">
        <w:rPr>
          <w:b w:val="0"/>
          <w:szCs w:val="22"/>
        </w:rPr>
        <w:fldChar w:fldCharType="begin"/>
      </w:r>
      <w:r w:rsidR="00C538F2" w:rsidRPr="00DB2B16">
        <w:rPr>
          <w:b w:val="0"/>
          <w:szCs w:val="22"/>
        </w:rPr>
        <w:instrText xml:space="preserve"> REF _Ref445886748 \r \h </w:instrText>
      </w:r>
      <w:r w:rsidR="008D0AD9" w:rsidRPr="00DB2B16">
        <w:rPr>
          <w:b w:val="0"/>
          <w:szCs w:val="22"/>
        </w:rPr>
        <w:instrText xml:space="preserve"> \* MERGEFORMAT </w:instrText>
      </w:r>
      <w:r w:rsidR="00C538F2" w:rsidRPr="00DB2B16">
        <w:rPr>
          <w:b w:val="0"/>
          <w:szCs w:val="22"/>
        </w:rPr>
      </w:r>
      <w:r w:rsidR="00C538F2" w:rsidRPr="00DB2B16">
        <w:rPr>
          <w:b w:val="0"/>
          <w:szCs w:val="22"/>
        </w:rPr>
        <w:fldChar w:fldCharType="separate"/>
      </w:r>
      <w:r w:rsidR="003A6719">
        <w:rPr>
          <w:b w:val="0"/>
          <w:szCs w:val="22"/>
        </w:rPr>
        <w:t>3.2</w:t>
      </w:r>
      <w:r w:rsidR="00C538F2" w:rsidRPr="00DB2B16">
        <w:rPr>
          <w:b w:val="0"/>
          <w:szCs w:val="22"/>
        </w:rPr>
        <w:fldChar w:fldCharType="end"/>
      </w:r>
      <w:r w:rsidR="00C538F2" w:rsidRPr="00DB2B16">
        <w:rPr>
          <w:b w:val="0"/>
          <w:szCs w:val="22"/>
        </w:rPr>
        <w:t xml:space="preserve"> </w:t>
      </w:r>
      <w:r w:rsidRPr="00DB2B16">
        <w:rPr>
          <w:b w:val="0"/>
          <w:szCs w:val="22"/>
        </w:rPr>
        <w:t xml:space="preserve">této smlouvy. </w:t>
      </w:r>
    </w:p>
    <w:p w14:paraId="3DC83210" w14:textId="77777777" w:rsidR="009F7A4D" w:rsidRPr="00DB2B16" w:rsidRDefault="009F7A4D" w:rsidP="001D7AC6">
      <w:pPr>
        <w:pStyle w:val="Prohlen"/>
        <w:widowControl/>
        <w:numPr>
          <w:ilvl w:val="1"/>
          <w:numId w:val="8"/>
        </w:numPr>
        <w:spacing w:after="120" w:line="276" w:lineRule="auto"/>
        <w:ind w:left="567" w:hanging="567"/>
        <w:jc w:val="both"/>
        <w:rPr>
          <w:b w:val="0"/>
          <w:szCs w:val="22"/>
        </w:rPr>
      </w:pPr>
      <w:r w:rsidRPr="00DB2B16">
        <w:rPr>
          <w:b w:val="0"/>
          <w:szCs w:val="22"/>
        </w:rPr>
        <w:t>Zhotovitel je povinen nejméně 5 pracovních dnů předem písemně oznámit objednateli, kdy bude dílo dokončeno a připraveno k předání a převzetí.</w:t>
      </w:r>
    </w:p>
    <w:p w14:paraId="44356D40" w14:textId="77777777" w:rsidR="009F7A4D" w:rsidRPr="00DB2B16" w:rsidRDefault="009F7A4D" w:rsidP="001D7AC6">
      <w:pPr>
        <w:pStyle w:val="Prohlen"/>
        <w:widowControl/>
        <w:numPr>
          <w:ilvl w:val="1"/>
          <w:numId w:val="8"/>
        </w:numPr>
        <w:spacing w:after="120" w:line="276" w:lineRule="auto"/>
        <w:ind w:left="567" w:hanging="567"/>
        <w:jc w:val="both"/>
        <w:rPr>
          <w:b w:val="0"/>
          <w:szCs w:val="22"/>
        </w:rPr>
      </w:pPr>
      <w:bookmarkStart w:id="27" w:name="_Ref203452887"/>
      <w:bookmarkStart w:id="28" w:name="_Ref445897514"/>
      <w:r w:rsidRPr="00DB2B16">
        <w:rPr>
          <w:b w:val="0"/>
          <w:szCs w:val="22"/>
        </w:rPr>
        <w:t xml:space="preserve">Před </w:t>
      </w:r>
      <w:r w:rsidR="001A5799" w:rsidRPr="00DB2B16">
        <w:rPr>
          <w:b w:val="0"/>
          <w:szCs w:val="22"/>
        </w:rPr>
        <w:t xml:space="preserve">dokončením </w:t>
      </w:r>
      <w:r w:rsidRPr="00DB2B16">
        <w:rPr>
          <w:b w:val="0"/>
          <w:szCs w:val="22"/>
        </w:rPr>
        <w:t xml:space="preserve">díla zhotovitel provede veškeré nezbytné zkoušky, testy a revize </w:t>
      </w:r>
      <w:r w:rsidR="001E4090" w:rsidRPr="00DB2B16">
        <w:rPr>
          <w:b w:val="0"/>
          <w:szCs w:val="22"/>
        </w:rPr>
        <w:t xml:space="preserve">dle příslušných právních předpisů a technických norem </w:t>
      </w:r>
      <w:r w:rsidRPr="00DB2B16">
        <w:rPr>
          <w:b w:val="0"/>
          <w:szCs w:val="22"/>
        </w:rPr>
        <w:t>za účelem ověření funkčnosti díla</w:t>
      </w:r>
      <w:bookmarkStart w:id="29" w:name="_Ref203452888"/>
      <w:bookmarkEnd w:id="27"/>
      <w:r w:rsidRPr="00DB2B16">
        <w:rPr>
          <w:b w:val="0"/>
          <w:szCs w:val="22"/>
        </w:rPr>
        <w:t>.</w:t>
      </w:r>
      <w:bookmarkEnd w:id="28"/>
    </w:p>
    <w:p w14:paraId="50ACF722" w14:textId="2AD9BE40" w:rsidR="009F7A4D" w:rsidRPr="00877EFB" w:rsidRDefault="009F7A4D" w:rsidP="001D7AC6">
      <w:pPr>
        <w:pStyle w:val="Prohlen"/>
        <w:widowControl/>
        <w:numPr>
          <w:ilvl w:val="1"/>
          <w:numId w:val="8"/>
        </w:numPr>
        <w:spacing w:after="120" w:line="276" w:lineRule="auto"/>
        <w:ind w:left="567" w:hanging="567"/>
        <w:jc w:val="both"/>
        <w:rPr>
          <w:b w:val="0"/>
          <w:szCs w:val="22"/>
        </w:rPr>
      </w:pPr>
      <w:bookmarkStart w:id="30" w:name="_Ref445898360"/>
      <w:bookmarkEnd w:id="29"/>
      <w:r w:rsidRPr="00DB2B16">
        <w:rPr>
          <w:b w:val="0"/>
          <w:szCs w:val="22"/>
        </w:rPr>
        <w:t>Dílo se považuje za dokončené, pokud</w:t>
      </w:r>
      <w:r w:rsidRPr="008D0AD9">
        <w:rPr>
          <w:b w:val="0"/>
          <w:szCs w:val="22"/>
        </w:rPr>
        <w:t xml:space="preserve"> odpovídá této smlouvě, obecně závazným právním předpisům, příslušným technickým normám či případným změnám sjednaným smluvními stranami v souladu s touto smlouvou, nemá žádné vady či </w:t>
      </w:r>
      <w:r w:rsidR="00C538F2" w:rsidRPr="008D0AD9">
        <w:rPr>
          <w:b w:val="0"/>
          <w:szCs w:val="22"/>
        </w:rPr>
        <w:t xml:space="preserve">nedodělky bránící řádnému užívání díla </w:t>
      </w:r>
      <w:r w:rsidRPr="008D0AD9">
        <w:rPr>
          <w:b w:val="0"/>
          <w:szCs w:val="22"/>
        </w:rPr>
        <w:t xml:space="preserve">a pokud zhotovitel </w:t>
      </w:r>
      <w:r w:rsidR="001A5799" w:rsidRPr="008D0AD9">
        <w:rPr>
          <w:b w:val="0"/>
          <w:szCs w:val="22"/>
        </w:rPr>
        <w:t xml:space="preserve">provedl veškeré nezbytné zkoušky, testy a revize podle čl. </w:t>
      </w:r>
      <w:r w:rsidR="001A5799" w:rsidRPr="008D0AD9">
        <w:rPr>
          <w:b w:val="0"/>
          <w:szCs w:val="22"/>
        </w:rPr>
        <w:fldChar w:fldCharType="begin"/>
      </w:r>
      <w:r w:rsidR="001A5799" w:rsidRPr="008D0AD9">
        <w:rPr>
          <w:b w:val="0"/>
          <w:szCs w:val="22"/>
        </w:rPr>
        <w:instrText xml:space="preserve"> REF _Ref445897514 \r \h </w:instrText>
      </w:r>
      <w:r w:rsidR="008D0AD9">
        <w:rPr>
          <w:b w:val="0"/>
          <w:szCs w:val="22"/>
        </w:rPr>
        <w:instrText xml:space="preserve"> \* MERGEFORMAT </w:instrText>
      </w:r>
      <w:r w:rsidR="001A5799" w:rsidRPr="008D0AD9">
        <w:rPr>
          <w:b w:val="0"/>
          <w:szCs w:val="22"/>
        </w:rPr>
      </w:r>
      <w:r w:rsidR="001A5799" w:rsidRPr="008D0AD9">
        <w:rPr>
          <w:b w:val="0"/>
          <w:szCs w:val="22"/>
        </w:rPr>
        <w:fldChar w:fldCharType="separate"/>
      </w:r>
      <w:r w:rsidR="003A6719">
        <w:rPr>
          <w:b w:val="0"/>
          <w:szCs w:val="22"/>
        </w:rPr>
        <w:t>12.3</w:t>
      </w:r>
      <w:r w:rsidR="001A5799" w:rsidRPr="008D0AD9">
        <w:rPr>
          <w:b w:val="0"/>
          <w:szCs w:val="22"/>
        </w:rPr>
        <w:fldChar w:fldCharType="end"/>
      </w:r>
      <w:r w:rsidR="001A5799" w:rsidRPr="008D0AD9">
        <w:rPr>
          <w:b w:val="0"/>
          <w:szCs w:val="22"/>
        </w:rPr>
        <w:t xml:space="preserve"> a </w:t>
      </w:r>
      <w:r w:rsidRPr="008D0AD9">
        <w:rPr>
          <w:b w:val="0"/>
          <w:szCs w:val="22"/>
        </w:rPr>
        <w:t xml:space="preserve">předal </w:t>
      </w:r>
      <w:r w:rsidRPr="00B11B2D">
        <w:rPr>
          <w:b w:val="0"/>
          <w:szCs w:val="22"/>
        </w:rPr>
        <w:t xml:space="preserve">objednateli doklady </w:t>
      </w:r>
      <w:r w:rsidRPr="00877EFB">
        <w:rPr>
          <w:b w:val="0"/>
          <w:szCs w:val="22"/>
        </w:rPr>
        <w:t xml:space="preserve">podle </w:t>
      </w:r>
      <w:r w:rsidR="00C538F2" w:rsidRPr="00877EFB">
        <w:rPr>
          <w:b w:val="0"/>
          <w:szCs w:val="22"/>
        </w:rPr>
        <w:t xml:space="preserve">čl. </w:t>
      </w:r>
      <w:r w:rsidR="00C538F2" w:rsidRPr="00877EFB">
        <w:rPr>
          <w:b w:val="0"/>
          <w:szCs w:val="22"/>
        </w:rPr>
        <w:fldChar w:fldCharType="begin"/>
      </w:r>
      <w:r w:rsidR="00C538F2" w:rsidRPr="00877EFB">
        <w:rPr>
          <w:b w:val="0"/>
          <w:szCs w:val="22"/>
        </w:rPr>
        <w:instrText xml:space="preserve"> REF _Ref445897741 \r \h </w:instrText>
      </w:r>
      <w:r w:rsidR="008D0AD9" w:rsidRPr="00877EFB">
        <w:rPr>
          <w:b w:val="0"/>
          <w:szCs w:val="22"/>
        </w:rPr>
        <w:instrText xml:space="preserve"> \* MERGEFORMAT </w:instrText>
      </w:r>
      <w:r w:rsidR="00C538F2" w:rsidRPr="00877EFB">
        <w:rPr>
          <w:b w:val="0"/>
          <w:szCs w:val="22"/>
        </w:rPr>
      </w:r>
      <w:r w:rsidR="00C538F2" w:rsidRPr="00877EFB">
        <w:rPr>
          <w:b w:val="0"/>
          <w:szCs w:val="22"/>
        </w:rPr>
        <w:fldChar w:fldCharType="separate"/>
      </w:r>
      <w:r w:rsidR="003A6719">
        <w:rPr>
          <w:b w:val="0"/>
          <w:szCs w:val="22"/>
        </w:rPr>
        <w:t>12.5</w:t>
      </w:r>
      <w:r w:rsidR="00C538F2" w:rsidRPr="00877EFB">
        <w:rPr>
          <w:b w:val="0"/>
          <w:szCs w:val="22"/>
        </w:rPr>
        <w:fldChar w:fldCharType="end"/>
      </w:r>
      <w:r w:rsidR="00C538F2" w:rsidRPr="00877EFB">
        <w:rPr>
          <w:b w:val="0"/>
          <w:szCs w:val="22"/>
        </w:rPr>
        <w:t xml:space="preserve"> </w:t>
      </w:r>
      <w:r w:rsidRPr="00877EFB">
        <w:rPr>
          <w:b w:val="0"/>
          <w:szCs w:val="22"/>
        </w:rPr>
        <w:t>této smlouvy.</w:t>
      </w:r>
      <w:bookmarkEnd w:id="30"/>
      <w:r w:rsidRPr="00877EFB">
        <w:rPr>
          <w:b w:val="0"/>
          <w:szCs w:val="22"/>
        </w:rPr>
        <w:t xml:space="preserve"> </w:t>
      </w:r>
    </w:p>
    <w:p w14:paraId="1691A6C0" w14:textId="77777777" w:rsidR="009F7A4D" w:rsidRPr="00877EFB" w:rsidRDefault="009F7A4D" w:rsidP="001D7AC6">
      <w:pPr>
        <w:pStyle w:val="Prohlen"/>
        <w:widowControl/>
        <w:numPr>
          <w:ilvl w:val="1"/>
          <w:numId w:val="8"/>
        </w:numPr>
        <w:spacing w:after="120" w:line="276" w:lineRule="auto"/>
        <w:ind w:left="567" w:hanging="567"/>
        <w:jc w:val="both"/>
        <w:rPr>
          <w:b w:val="0"/>
          <w:szCs w:val="22"/>
        </w:rPr>
      </w:pPr>
      <w:bookmarkStart w:id="31" w:name="_Ref445897741"/>
      <w:r w:rsidRPr="00877EFB">
        <w:rPr>
          <w:b w:val="0"/>
          <w:szCs w:val="22"/>
        </w:rPr>
        <w:t>Zhotovitel je povinen připravit a v přejímacím řízení předat:</w:t>
      </w:r>
      <w:bookmarkEnd w:id="31"/>
    </w:p>
    <w:p w14:paraId="6CB6CD98" w14:textId="77777777" w:rsidR="001A5799" w:rsidRPr="00877EFB" w:rsidRDefault="001A5799" w:rsidP="001D7AC6">
      <w:pPr>
        <w:numPr>
          <w:ilvl w:val="0"/>
          <w:numId w:val="4"/>
        </w:numPr>
        <w:tabs>
          <w:tab w:val="left" w:pos="1134"/>
        </w:tabs>
        <w:suppressAutoHyphens w:val="0"/>
        <w:autoSpaceDE w:val="0"/>
        <w:autoSpaceDN w:val="0"/>
        <w:adjustRightInd w:val="0"/>
        <w:spacing w:after="120" w:line="276" w:lineRule="auto"/>
        <w:ind w:left="1134" w:hanging="567"/>
        <w:jc w:val="both"/>
      </w:pPr>
      <w:r w:rsidRPr="00877EFB">
        <w:t xml:space="preserve">osvědčení či </w:t>
      </w:r>
      <w:r w:rsidR="009F7A4D" w:rsidRPr="00877EFB">
        <w:t xml:space="preserve">zápisy </w:t>
      </w:r>
      <w:r w:rsidRPr="00877EFB">
        <w:t>o provedených zkouškách, testech a revizích</w:t>
      </w:r>
      <w:r w:rsidR="00AE3A28" w:rsidRPr="00877EFB">
        <w:t>,</w:t>
      </w:r>
    </w:p>
    <w:p w14:paraId="0613F433" w14:textId="77777777" w:rsidR="009F7A4D" w:rsidRPr="00877EFB" w:rsidRDefault="009F7A4D" w:rsidP="001D7AC6">
      <w:pPr>
        <w:numPr>
          <w:ilvl w:val="0"/>
          <w:numId w:val="4"/>
        </w:numPr>
        <w:tabs>
          <w:tab w:val="left" w:pos="1134"/>
        </w:tabs>
        <w:suppressAutoHyphens w:val="0"/>
        <w:autoSpaceDE w:val="0"/>
        <w:autoSpaceDN w:val="0"/>
        <w:adjustRightInd w:val="0"/>
        <w:spacing w:after="120" w:line="276" w:lineRule="auto"/>
        <w:ind w:left="1134" w:hanging="567"/>
        <w:jc w:val="both"/>
      </w:pPr>
      <w:r w:rsidRPr="00877EFB">
        <w:t>dokumentaci skutečného provedení díla,</w:t>
      </w:r>
    </w:p>
    <w:p w14:paraId="468BF0D7" w14:textId="77777777" w:rsidR="009F7A4D" w:rsidRPr="00877EFB" w:rsidRDefault="009F7A4D" w:rsidP="001D7AC6">
      <w:pPr>
        <w:numPr>
          <w:ilvl w:val="0"/>
          <w:numId w:val="4"/>
        </w:numPr>
        <w:tabs>
          <w:tab w:val="left" w:pos="1134"/>
        </w:tabs>
        <w:suppressAutoHyphens w:val="0"/>
        <w:autoSpaceDE w:val="0"/>
        <w:autoSpaceDN w:val="0"/>
        <w:adjustRightInd w:val="0"/>
        <w:spacing w:after="120" w:line="276" w:lineRule="auto"/>
        <w:ind w:left="1134" w:hanging="567"/>
        <w:jc w:val="both"/>
      </w:pPr>
      <w:r w:rsidRPr="00877EFB">
        <w:t>doklady o shodě zabudovaného zařízení,</w:t>
      </w:r>
    </w:p>
    <w:p w14:paraId="01A3374F" w14:textId="77777777" w:rsidR="009F7A4D" w:rsidRPr="00877EFB" w:rsidRDefault="009F7A4D" w:rsidP="001D7AC6">
      <w:pPr>
        <w:numPr>
          <w:ilvl w:val="0"/>
          <w:numId w:val="4"/>
        </w:numPr>
        <w:tabs>
          <w:tab w:val="left" w:pos="1134"/>
        </w:tabs>
        <w:suppressAutoHyphens w:val="0"/>
        <w:autoSpaceDE w:val="0"/>
        <w:autoSpaceDN w:val="0"/>
        <w:adjustRightInd w:val="0"/>
        <w:spacing w:after="120" w:line="276" w:lineRule="auto"/>
        <w:ind w:left="1134" w:hanging="567"/>
        <w:jc w:val="both"/>
      </w:pPr>
      <w:r w:rsidRPr="00877EFB">
        <w:t>doklady o zajištění likvidace odpadu vzniklého při provádění díla podle této smlouvy v souladu s příslušnými právními předpisy,</w:t>
      </w:r>
    </w:p>
    <w:p w14:paraId="6D8D84F3" w14:textId="77777777" w:rsidR="009F7A4D" w:rsidRPr="00877EFB" w:rsidRDefault="009F7A4D" w:rsidP="001D7AC6">
      <w:pPr>
        <w:numPr>
          <w:ilvl w:val="0"/>
          <w:numId w:val="4"/>
        </w:numPr>
        <w:tabs>
          <w:tab w:val="left" w:pos="1134"/>
        </w:tabs>
        <w:suppressAutoHyphens w:val="0"/>
        <w:autoSpaceDE w:val="0"/>
        <w:autoSpaceDN w:val="0"/>
        <w:adjustRightInd w:val="0"/>
        <w:spacing w:after="120" w:line="276" w:lineRule="auto"/>
        <w:ind w:left="1134" w:hanging="567"/>
        <w:jc w:val="both"/>
      </w:pPr>
      <w:r w:rsidRPr="00877EFB">
        <w:t>seznam osob s uvedením jejich adres a telefonních čísel, u kterých bude možné kdykoli oznámit vadu díla,</w:t>
      </w:r>
    </w:p>
    <w:p w14:paraId="69324168" w14:textId="77777777" w:rsidR="00E977C7" w:rsidRPr="00877EFB" w:rsidRDefault="00E977C7" w:rsidP="001D7AC6">
      <w:pPr>
        <w:numPr>
          <w:ilvl w:val="0"/>
          <w:numId w:val="4"/>
        </w:numPr>
        <w:tabs>
          <w:tab w:val="left" w:pos="1134"/>
        </w:tabs>
        <w:suppressAutoHyphens w:val="0"/>
        <w:autoSpaceDE w:val="0"/>
        <w:autoSpaceDN w:val="0"/>
        <w:adjustRightInd w:val="0"/>
        <w:spacing w:after="120" w:line="276" w:lineRule="auto"/>
        <w:ind w:left="1134" w:hanging="567"/>
        <w:jc w:val="both"/>
      </w:pPr>
      <w:r w:rsidRPr="00877EFB">
        <w:t xml:space="preserve">soupis veškerých změny, ke kterým došlo v důsledku provádění díla, </w:t>
      </w:r>
    </w:p>
    <w:p w14:paraId="48042426" w14:textId="77777777" w:rsidR="009F7A4D" w:rsidRPr="00877EFB" w:rsidRDefault="009F7A4D" w:rsidP="001D7AC6">
      <w:pPr>
        <w:numPr>
          <w:ilvl w:val="0"/>
          <w:numId w:val="4"/>
        </w:numPr>
        <w:tabs>
          <w:tab w:val="left" w:pos="1134"/>
        </w:tabs>
        <w:suppressAutoHyphens w:val="0"/>
        <w:autoSpaceDE w:val="0"/>
        <w:autoSpaceDN w:val="0"/>
        <w:adjustRightInd w:val="0"/>
        <w:spacing w:after="120" w:line="276" w:lineRule="auto"/>
        <w:ind w:left="1134" w:hanging="567"/>
        <w:jc w:val="both"/>
      </w:pPr>
      <w:r w:rsidRPr="00877EFB">
        <w:t>doklady potřebné k zahájení užívání předmětu díla podle příslušných právních předpisů a technických norem.</w:t>
      </w:r>
    </w:p>
    <w:p w14:paraId="61EB98D3" w14:textId="77777777" w:rsidR="009F7A4D" w:rsidRPr="00877EFB" w:rsidRDefault="009F7A4D" w:rsidP="008062F0">
      <w:pPr>
        <w:tabs>
          <w:tab w:val="left" w:pos="567"/>
        </w:tabs>
        <w:spacing w:after="120" w:line="276" w:lineRule="auto"/>
        <w:ind w:left="567"/>
        <w:jc w:val="both"/>
      </w:pPr>
      <w:r w:rsidRPr="00877EFB">
        <w:t xml:space="preserve">Bez předání </w:t>
      </w:r>
      <w:r w:rsidR="000F4096" w:rsidRPr="00877EFB">
        <w:t>shora uvedených</w:t>
      </w:r>
      <w:r w:rsidRPr="00877EFB">
        <w:t xml:space="preserve"> dokladů </w:t>
      </w:r>
      <w:r w:rsidR="00374B66" w:rsidRPr="00877EFB">
        <w:t xml:space="preserve">a provedení zaškolení obsluhy objednatele </w:t>
      </w:r>
      <w:r w:rsidRPr="00877EFB">
        <w:t xml:space="preserve">nebude dílo považováno za </w:t>
      </w:r>
      <w:r w:rsidR="00C538F2" w:rsidRPr="00877EFB">
        <w:t xml:space="preserve">dokončené </w:t>
      </w:r>
      <w:r w:rsidRPr="00877EFB">
        <w:t>a připraven</w:t>
      </w:r>
      <w:r w:rsidR="00C538F2" w:rsidRPr="00877EFB">
        <w:t>é</w:t>
      </w:r>
      <w:r w:rsidRPr="00877EFB">
        <w:t xml:space="preserve"> k předání objednateli. O předání těchto dokladů</w:t>
      </w:r>
      <w:r w:rsidR="00374B66" w:rsidRPr="00877EFB">
        <w:t xml:space="preserve"> </w:t>
      </w:r>
      <w:r w:rsidRPr="00877EFB">
        <w:t>bude mezi smluvními stranami sepsán písemný protokol.</w:t>
      </w:r>
    </w:p>
    <w:p w14:paraId="2652BA62" w14:textId="77777777" w:rsidR="000F4096" w:rsidRPr="008D0AD9" w:rsidRDefault="009F7A4D" w:rsidP="001D7AC6">
      <w:pPr>
        <w:pStyle w:val="Prohlen"/>
        <w:widowControl/>
        <w:numPr>
          <w:ilvl w:val="1"/>
          <w:numId w:val="8"/>
        </w:numPr>
        <w:spacing w:after="120" w:line="276" w:lineRule="auto"/>
        <w:ind w:left="567" w:hanging="567"/>
        <w:jc w:val="both"/>
        <w:rPr>
          <w:b w:val="0"/>
          <w:szCs w:val="22"/>
        </w:rPr>
      </w:pPr>
      <w:bookmarkStart w:id="32" w:name="_Ref481526365"/>
      <w:bookmarkStart w:id="33" w:name="_Ref445898745"/>
      <w:r w:rsidRPr="00877EFB">
        <w:rPr>
          <w:b w:val="0"/>
          <w:szCs w:val="22"/>
        </w:rPr>
        <w:t>O předání a převzetí dokončeného díla bude pořízen protokol podepsaný smluvními stranami, ve kterém budou uvedeny mimo jiné i případné</w:t>
      </w:r>
      <w:r w:rsidRPr="008D0AD9">
        <w:rPr>
          <w:b w:val="0"/>
          <w:szCs w:val="22"/>
        </w:rPr>
        <w:t xml:space="preserve"> vady </w:t>
      </w:r>
      <w:r w:rsidR="001A5799" w:rsidRPr="008D0AD9">
        <w:rPr>
          <w:b w:val="0"/>
          <w:szCs w:val="22"/>
        </w:rPr>
        <w:t xml:space="preserve">či nedodělky díla nebránící řádnému užívání díla včetně </w:t>
      </w:r>
      <w:r w:rsidRPr="008D0AD9">
        <w:rPr>
          <w:b w:val="0"/>
          <w:szCs w:val="22"/>
        </w:rPr>
        <w:t>způsob</w:t>
      </w:r>
      <w:r w:rsidR="001A5799" w:rsidRPr="008D0AD9">
        <w:rPr>
          <w:b w:val="0"/>
          <w:szCs w:val="22"/>
        </w:rPr>
        <w:t>u</w:t>
      </w:r>
      <w:r w:rsidRPr="008D0AD9">
        <w:rPr>
          <w:b w:val="0"/>
          <w:szCs w:val="22"/>
        </w:rPr>
        <w:t xml:space="preserve"> a lhůt</w:t>
      </w:r>
      <w:r w:rsidR="001A5799" w:rsidRPr="008D0AD9">
        <w:rPr>
          <w:b w:val="0"/>
          <w:szCs w:val="22"/>
        </w:rPr>
        <w:t>y</w:t>
      </w:r>
      <w:r w:rsidRPr="008D0AD9">
        <w:rPr>
          <w:b w:val="0"/>
          <w:szCs w:val="22"/>
        </w:rPr>
        <w:t xml:space="preserve"> pro jejich odstranění.</w:t>
      </w:r>
      <w:bookmarkEnd w:id="32"/>
      <w:r w:rsidRPr="008D0AD9">
        <w:rPr>
          <w:b w:val="0"/>
          <w:szCs w:val="22"/>
        </w:rPr>
        <w:t xml:space="preserve"> </w:t>
      </w:r>
    </w:p>
    <w:p w14:paraId="4EC51260" w14:textId="77777777" w:rsidR="000F4096" w:rsidRPr="008D0AD9" w:rsidRDefault="009F7A4D" w:rsidP="008062F0">
      <w:pPr>
        <w:pStyle w:val="Prohlen"/>
        <w:widowControl/>
        <w:spacing w:after="120" w:line="276" w:lineRule="auto"/>
        <w:ind w:left="567"/>
        <w:jc w:val="both"/>
        <w:rPr>
          <w:b w:val="0"/>
          <w:szCs w:val="22"/>
        </w:rPr>
      </w:pPr>
      <w:r w:rsidRPr="008D0AD9">
        <w:rPr>
          <w:b w:val="0"/>
          <w:szCs w:val="22"/>
        </w:rPr>
        <w:t xml:space="preserve">Nebude-li smluvními stranami písemně dohodnuto jinak, budou </w:t>
      </w:r>
      <w:r w:rsidR="001A5799" w:rsidRPr="008D0AD9">
        <w:rPr>
          <w:b w:val="0"/>
          <w:szCs w:val="22"/>
        </w:rPr>
        <w:t xml:space="preserve">takové </w:t>
      </w:r>
      <w:r w:rsidRPr="008D0AD9">
        <w:rPr>
          <w:b w:val="0"/>
          <w:szCs w:val="22"/>
        </w:rPr>
        <w:t xml:space="preserve">vady </w:t>
      </w:r>
      <w:r w:rsidR="001E4090" w:rsidRPr="008D0AD9">
        <w:rPr>
          <w:b w:val="0"/>
          <w:szCs w:val="22"/>
        </w:rPr>
        <w:t>či</w:t>
      </w:r>
      <w:r w:rsidR="001A5799" w:rsidRPr="008D0AD9">
        <w:rPr>
          <w:b w:val="0"/>
          <w:szCs w:val="22"/>
        </w:rPr>
        <w:t xml:space="preserve"> nedodělky </w:t>
      </w:r>
      <w:r w:rsidRPr="008D0AD9">
        <w:rPr>
          <w:b w:val="0"/>
          <w:szCs w:val="22"/>
        </w:rPr>
        <w:t xml:space="preserve">odstraněny do 30 pracovních dnů ode dne podpisu předávacího protokolu. </w:t>
      </w:r>
      <w:r w:rsidR="001A5799" w:rsidRPr="008D0AD9">
        <w:rPr>
          <w:b w:val="0"/>
          <w:szCs w:val="22"/>
        </w:rPr>
        <w:t>N</w:t>
      </w:r>
      <w:r w:rsidRPr="008D0AD9">
        <w:rPr>
          <w:b w:val="0"/>
          <w:szCs w:val="22"/>
        </w:rPr>
        <w:t xml:space="preserve">árok objednatele na zaplacení případných sankcí či na náhradu škody není převzetím díla nijak dotčen. Objednatel však není povinen převzít předmět díla v případě, že dílo bude mít vady či nedodělky bránící běžnému užívání díla. </w:t>
      </w:r>
    </w:p>
    <w:p w14:paraId="795EBF5E" w14:textId="77777777" w:rsidR="009F7A4D" w:rsidRPr="008D0AD9" w:rsidRDefault="009F7A4D" w:rsidP="008062F0">
      <w:pPr>
        <w:pStyle w:val="Prohlen"/>
        <w:widowControl/>
        <w:spacing w:after="120" w:line="276" w:lineRule="auto"/>
        <w:ind w:left="567"/>
        <w:jc w:val="both"/>
        <w:rPr>
          <w:b w:val="0"/>
          <w:szCs w:val="22"/>
        </w:rPr>
      </w:pPr>
      <w:r w:rsidRPr="008D0AD9">
        <w:rPr>
          <w:b w:val="0"/>
          <w:szCs w:val="22"/>
        </w:rPr>
        <w:t>Předání a převzetí díla nemá vliv na odpovědnost za škodu podle obecně závazných předpisů, jakož i za škodu způsobenou vadným provedením díla nebo kterékoli jeho dílčí části nebo jiným porušením závazku zhotovitele.</w:t>
      </w:r>
      <w:bookmarkEnd w:id="33"/>
    </w:p>
    <w:p w14:paraId="42E078D4" w14:textId="12C42BDA"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Závazek zhotovitele provést dílo se považuje za splněný </w:t>
      </w:r>
      <w:r w:rsidR="001A5799" w:rsidRPr="008D0AD9">
        <w:rPr>
          <w:b w:val="0"/>
          <w:szCs w:val="22"/>
        </w:rPr>
        <w:t xml:space="preserve">dokončením </w:t>
      </w:r>
      <w:r w:rsidRPr="008D0AD9">
        <w:rPr>
          <w:b w:val="0"/>
          <w:szCs w:val="22"/>
        </w:rPr>
        <w:t>díla podle čl</w:t>
      </w:r>
      <w:r w:rsidR="001E4090" w:rsidRPr="008D0AD9">
        <w:rPr>
          <w:b w:val="0"/>
          <w:szCs w:val="22"/>
        </w:rPr>
        <w:t>.</w:t>
      </w:r>
      <w:r w:rsidRPr="008D0AD9">
        <w:rPr>
          <w:b w:val="0"/>
          <w:szCs w:val="22"/>
        </w:rPr>
        <w:t xml:space="preserve"> </w:t>
      </w:r>
      <w:r w:rsidR="001A5799" w:rsidRPr="008D0AD9">
        <w:rPr>
          <w:b w:val="0"/>
          <w:szCs w:val="22"/>
        </w:rPr>
        <w:fldChar w:fldCharType="begin"/>
      </w:r>
      <w:r w:rsidR="001A5799" w:rsidRPr="008D0AD9">
        <w:rPr>
          <w:b w:val="0"/>
          <w:szCs w:val="22"/>
        </w:rPr>
        <w:instrText xml:space="preserve"> REF _Ref445898360 \r \h </w:instrText>
      </w:r>
      <w:r w:rsidR="008D0AD9">
        <w:rPr>
          <w:b w:val="0"/>
          <w:szCs w:val="22"/>
        </w:rPr>
        <w:instrText xml:space="preserve"> \* MERGEFORMAT </w:instrText>
      </w:r>
      <w:r w:rsidR="001A5799" w:rsidRPr="008D0AD9">
        <w:rPr>
          <w:b w:val="0"/>
          <w:szCs w:val="22"/>
        </w:rPr>
      </w:r>
      <w:r w:rsidR="001A5799" w:rsidRPr="008D0AD9">
        <w:rPr>
          <w:b w:val="0"/>
          <w:szCs w:val="22"/>
        </w:rPr>
        <w:fldChar w:fldCharType="separate"/>
      </w:r>
      <w:r w:rsidR="003A6719">
        <w:rPr>
          <w:b w:val="0"/>
          <w:szCs w:val="22"/>
        </w:rPr>
        <w:t>12.4</w:t>
      </w:r>
      <w:r w:rsidR="001A5799" w:rsidRPr="008D0AD9">
        <w:rPr>
          <w:b w:val="0"/>
          <w:szCs w:val="22"/>
        </w:rPr>
        <w:fldChar w:fldCharType="end"/>
      </w:r>
      <w:r w:rsidRPr="008D0AD9">
        <w:rPr>
          <w:b w:val="0"/>
          <w:szCs w:val="22"/>
        </w:rPr>
        <w:t xml:space="preserve"> této smlouvy</w:t>
      </w:r>
      <w:r w:rsidR="001E4090" w:rsidRPr="008D0AD9">
        <w:rPr>
          <w:b w:val="0"/>
          <w:szCs w:val="22"/>
        </w:rPr>
        <w:t xml:space="preserve">, </w:t>
      </w:r>
      <w:r w:rsidRPr="008D0AD9">
        <w:rPr>
          <w:b w:val="0"/>
          <w:szCs w:val="22"/>
        </w:rPr>
        <w:t xml:space="preserve">předáním díla objednateli podle </w:t>
      </w:r>
      <w:r w:rsidR="001E4090" w:rsidRPr="008D0AD9">
        <w:rPr>
          <w:b w:val="0"/>
          <w:szCs w:val="22"/>
        </w:rPr>
        <w:t xml:space="preserve">čl. </w:t>
      </w:r>
      <w:r w:rsidR="001E4090" w:rsidRPr="008D0AD9">
        <w:rPr>
          <w:b w:val="0"/>
          <w:szCs w:val="22"/>
        </w:rPr>
        <w:fldChar w:fldCharType="begin"/>
      </w:r>
      <w:r w:rsidR="001E4090" w:rsidRPr="008D0AD9">
        <w:rPr>
          <w:b w:val="0"/>
          <w:szCs w:val="22"/>
        </w:rPr>
        <w:instrText xml:space="preserve"> REF _Ref445898745 \r \h </w:instrText>
      </w:r>
      <w:r w:rsidR="008D0AD9">
        <w:rPr>
          <w:b w:val="0"/>
          <w:szCs w:val="22"/>
        </w:rPr>
        <w:instrText xml:space="preserve"> \* MERGEFORMAT </w:instrText>
      </w:r>
      <w:r w:rsidR="001E4090" w:rsidRPr="008D0AD9">
        <w:rPr>
          <w:b w:val="0"/>
          <w:szCs w:val="22"/>
        </w:rPr>
      </w:r>
      <w:r w:rsidR="001E4090" w:rsidRPr="008D0AD9">
        <w:rPr>
          <w:b w:val="0"/>
          <w:szCs w:val="22"/>
        </w:rPr>
        <w:fldChar w:fldCharType="separate"/>
      </w:r>
      <w:r w:rsidR="003A6719">
        <w:rPr>
          <w:b w:val="0"/>
          <w:szCs w:val="22"/>
        </w:rPr>
        <w:t>12.6</w:t>
      </w:r>
      <w:r w:rsidR="001E4090" w:rsidRPr="008D0AD9">
        <w:rPr>
          <w:b w:val="0"/>
          <w:szCs w:val="22"/>
        </w:rPr>
        <w:fldChar w:fldCharType="end"/>
      </w:r>
      <w:r w:rsidRPr="008D0AD9">
        <w:rPr>
          <w:b w:val="0"/>
          <w:szCs w:val="22"/>
        </w:rPr>
        <w:t xml:space="preserve"> této smlouvy a předáním staveniště podle článku </w:t>
      </w:r>
      <w:r w:rsidR="001E4090" w:rsidRPr="008D0AD9">
        <w:rPr>
          <w:b w:val="0"/>
          <w:szCs w:val="22"/>
        </w:rPr>
        <w:fldChar w:fldCharType="begin"/>
      </w:r>
      <w:r w:rsidR="001E4090" w:rsidRPr="008D0AD9">
        <w:rPr>
          <w:b w:val="0"/>
          <w:szCs w:val="22"/>
        </w:rPr>
        <w:instrText xml:space="preserve"> REF _Ref445898769 \r \h </w:instrText>
      </w:r>
      <w:r w:rsidR="008D0AD9">
        <w:rPr>
          <w:b w:val="0"/>
          <w:szCs w:val="22"/>
        </w:rPr>
        <w:instrText xml:space="preserve"> \* MERGEFORMAT </w:instrText>
      </w:r>
      <w:r w:rsidR="001E4090" w:rsidRPr="008D0AD9">
        <w:rPr>
          <w:b w:val="0"/>
          <w:szCs w:val="22"/>
        </w:rPr>
      </w:r>
      <w:r w:rsidR="001E4090" w:rsidRPr="008D0AD9">
        <w:rPr>
          <w:b w:val="0"/>
          <w:szCs w:val="22"/>
        </w:rPr>
        <w:fldChar w:fldCharType="separate"/>
      </w:r>
      <w:r w:rsidR="003A6719">
        <w:rPr>
          <w:b w:val="0"/>
          <w:szCs w:val="22"/>
        </w:rPr>
        <w:t>7.8</w:t>
      </w:r>
      <w:r w:rsidR="001E4090" w:rsidRPr="008D0AD9">
        <w:rPr>
          <w:b w:val="0"/>
          <w:szCs w:val="22"/>
        </w:rPr>
        <w:fldChar w:fldCharType="end"/>
      </w:r>
      <w:r w:rsidRPr="008D0AD9">
        <w:rPr>
          <w:b w:val="0"/>
          <w:szCs w:val="22"/>
        </w:rPr>
        <w:t xml:space="preserve"> této smlouvy.</w:t>
      </w:r>
    </w:p>
    <w:p w14:paraId="38882446" w14:textId="77777777" w:rsidR="009F7A4D" w:rsidRPr="00F6090A" w:rsidRDefault="009F7A4D" w:rsidP="001D7AC6">
      <w:pPr>
        <w:pStyle w:val="Prohlen"/>
        <w:keepNext/>
        <w:widowControl/>
        <w:numPr>
          <w:ilvl w:val="0"/>
          <w:numId w:val="8"/>
        </w:numPr>
        <w:spacing w:before="360" w:after="120" w:line="276" w:lineRule="auto"/>
        <w:ind w:left="567" w:hanging="567"/>
        <w:jc w:val="both"/>
        <w:rPr>
          <w:bCs/>
          <w:smallCaps/>
          <w:szCs w:val="28"/>
        </w:rPr>
      </w:pPr>
      <w:r w:rsidRPr="00F6090A">
        <w:rPr>
          <w:bCs/>
          <w:smallCaps/>
          <w:szCs w:val="28"/>
        </w:rPr>
        <w:t>Záruka</w:t>
      </w:r>
    </w:p>
    <w:p w14:paraId="514F3B40" w14:textId="77777777" w:rsidR="00344AA8" w:rsidRPr="00686419" w:rsidRDefault="009F7A4D" w:rsidP="001D7AC6">
      <w:pPr>
        <w:pStyle w:val="Prohlen"/>
        <w:keepNext/>
        <w:widowControl/>
        <w:numPr>
          <w:ilvl w:val="1"/>
          <w:numId w:val="8"/>
        </w:numPr>
        <w:spacing w:after="120" w:line="276" w:lineRule="auto"/>
        <w:ind w:left="567" w:hanging="567"/>
        <w:jc w:val="both"/>
        <w:rPr>
          <w:b w:val="0"/>
          <w:szCs w:val="22"/>
        </w:rPr>
      </w:pPr>
      <w:r w:rsidRPr="008D0AD9">
        <w:rPr>
          <w:b w:val="0"/>
          <w:szCs w:val="22"/>
        </w:rPr>
        <w:t>Zhotovitel odpovídá za úplné a kvalitní provedení díla a poskytuje tímto na dílo provedené na základě této smlouvy záruku, že dílo bude po níže uve</w:t>
      </w:r>
      <w:r w:rsidRPr="00686419">
        <w:rPr>
          <w:b w:val="0"/>
          <w:szCs w:val="22"/>
        </w:rPr>
        <w:t xml:space="preserve">denou dobu způsobilé pro použití k účelu podle této smlouvy a že si zachová vlastnosti dohodnuté v této smlouvě, popřípadě vlastnosti obvyklé. Záruční doba počíná běžet dnem předání dokončeného díla objednateli. Záruční doba </w:t>
      </w:r>
      <w:r w:rsidR="000F4096" w:rsidRPr="00686419">
        <w:rPr>
          <w:b w:val="0"/>
          <w:szCs w:val="22"/>
        </w:rPr>
        <w:t>počíná běžet dnem předání dokončeného díla objednatel</w:t>
      </w:r>
      <w:r w:rsidR="00C23DD5" w:rsidRPr="00686419">
        <w:rPr>
          <w:b w:val="0"/>
          <w:szCs w:val="22"/>
        </w:rPr>
        <w:t>i a činí 60 měsíců</w:t>
      </w:r>
      <w:r w:rsidR="00344AA8" w:rsidRPr="00686419">
        <w:rPr>
          <w:b w:val="0"/>
          <w:szCs w:val="22"/>
        </w:rPr>
        <w:t>.</w:t>
      </w:r>
    </w:p>
    <w:p w14:paraId="14489502" w14:textId="30EB635A" w:rsidR="00F06F33" w:rsidRPr="00F06F33" w:rsidRDefault="00F06F33" w:rsidP="001D7AC6">
      <w:pPr>
        <w:pStyle w:val="Prohlen"/>
        <w:keepNext/>
        <w:widowControl/>
        <w:numPr>
          <w:ilvl w:val="1"/>
          <w:numId w:val="8"/>
        </w:numPr>
        <w:spacing w:after="120" w:line="276" w:lineRule="auto"/>
        <w:ind w:left="567" w:hanging="567"/>
        <w:jc w:val="both"/>
        <w:rPr>
          <w:b w:val="0"/>
          <w:szCs w:val="22"/>
        </w:rPr>
      </w:pPr>
      <w:r w:rsidRPr="00686419">
        <w:rPr>
          <w:b w:val="0"/>
          <w:szCs w:val="22"/>
        </w:rPr>
        <w:t>Pokud výrobce poskytuje na výše uvedené technologie</w:t>
      </w:r>
      <w:r w:rsidRPr="00F06F33">
        <w:rPr>
          <w:b w:val="0"/>
          <w:szCs w:val="22"/>
        </w:rPr>
        <w:t xml:space="preserve"> delší záruční dobu, než je uvedena v předchozí větě, pak se na technologie uplatní tato delší záruční doba.</w:t>
      </w:r>
      <w:r w:rsidR="00C43119">
        <w:rPr>
          <w:b w:val="0"/>
          <w:szCs w:val="22"/>
        </w:rPr>
        <w:t xml:space="preserve"> </w:t>
      </w:r>
      <w:r w:rsidR="00C43119" w:rsidRPr="00C43119">
        <w:rPr>
          <w:b w:val="0"/>
          <w:szCs w:val="22"/>
        </w:rPr>
        <w:t>Pokud je záruka na jakost po uplynutí výše uvedených záruk ze strany výrobce jakkoliv podmíněna (např. registrací zařízení, omezením záruky na jakost na mechanické poškození), pak je na to zhotovitel povinen objednatele upozornit nejpozději při předání a převzetí celého díla.</w:t>
      </w:r>
    </w:p>
    <w:p w14:paraId="2975B8F1" w14:textId="3E5E068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Na vyzvání objednatele je zhotovitel povinen během záruční doby na své náklady a na svou odpovědnost odstranit všechny vady a nedostatky díla, ať již vznikly chybou konstrukce, vadným provedením, dopravou, montáží nebo použitím nevhodného materiálu nebo z jiného důvodu.</w:t>
      </w:r>
    </w:p>
    <w:p w14:paraId="2444B398"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Případnou reklamaci je objednatel povinen uplatnit prokazatelným způsobem písemnou, případně elektronickou formou</w:t>
      </w:r>
      <w:r w:rsidR="000F4096" w:rsidRPr="008D0AD9">
        <w:rPr>
          <w:b w:val="0"/>
          <w:szCs w:val="22"/>
        </w:rPr>
        <w:t xml:space="preserve"> (e-mailem)</w:t>
      </w:r>
      <w:r w:rsidRPr="008D0AD9">
        <w:rPr>
          <w:b w:val="0"/>
          <w:szCs w:val="22"/>
        </w:rPr>
        <w:t xml:space="preserve"> u zhotovitele. V reklamaci objednatel uvede popis vady, popřípadě její projevy. Dále je povinen uvést své nároky a požadavky (či kombinaci nároků) na vyřízení reklamace. V případě jakékoli vady může objednatel požadovat:</w:t>
      </w:r>
    </w:p>
    <w:p w14:paraId="7AAA90FA" w14:textId="77777777" w:rsidR="009F7A4D" w:rsidRPr="008D0AD9" w:rsidRDefault="009F7A4D" w:rsidP="001D7AC6">
      <w:pPr>
        <w:numPr>
          <w:ilvl w:val="0"/>
          <w:numId w:val="5"/>
        </w:numPr>
        <w:tabs>
          <w:tab w:val="left" w:pos="1134"/>
        </w:tabs>
        <w:suppressAutoHyphens w:val="0"/>
        <w:autoSpaceDE w:val="0"/>
        <w:autoSpaceDN w:val="0"/>
        <w:adjustRightInd w:val="0"/>
        <w:spacing w:after="120" w:line="276" w:lineRule="auto"/>
        <w:ind w:left="1134" w:hanging="567"/>
        <w:jc w:val="both"/>
      </w:pPr>
      <w:r w:rsidRPr="008D0AD9">
        <w:t>odstranění vady bezplatným dodáním náhradní části díla (zboží a/nebo služby) za část díla (zboží a/nebo službu) vadnou; termín náhradní dodávky si určuje objednatel</w:t>
      </w:r>
      <w:r w:rsidR="00504442" w:rsidRPr="008D0AD9">
        <w:t>,</w:t>
      </w:r>
    </w:p>
    <w:p w14:paraId="7C88C0F3" w14:textId="77777777" w:rsidR="009F7A4D" w:rsidRPr="008D0AD9" w:rsidRDefault="009F7A4D" w:rsidP="001D7AC6">
      <w:pPr>
        <w:numPr>
          <w:ilvl w:val="0"/>
          <w:numId w:val="5"/>
        </w:numPr>
        <w:tabs>
          <w:tab w:val="left" w:pos="1134"/>
        </w:tabs>
        <w:suppressAutoHyphens w:val="0"/>
        <w:autoSpaceDE w:val="0"/>
        <w:autoSpaceDN w:val="0"/>
        <w:adjustRightInd w:val="0"/>
        <w:spacing w:after="120" w:line="276" w:lineRule="auto"/>
        <w:ind w:left="1134" w:hanging="567"/>
        <w:jc w:val="both"/>
      </w:pPr>
      <w:r w:rsidRPr="008D0AD9">
        <w:t>dodání chybějící části díla (zboží a/nebo služby) nebo dokumentace</w:t>
      </w:r>
      <w:r w:rsidR="00504442" w:rsidRPr="008D0AD9">
        <w:t>,</w:t>
      </w:r>
    </w:p>
    <w:p w14:paraId="255F2D7B" w14:textId="77777777" w:rsidR="009F7A4D" w:rsidRPr="008D0AD9" w:rsidRDefault="009F7A4D" w:rsidP="001D7AC6">
      <w:pPr>
        <w:numPr>
          <w:ilvl w:val="0"/>
          <w:numId w:val="5"/>
        </w:numPr>
        <w:tabs>
          <w:tab w:val="left" w:pos="1134"/>
        </w:tabs>
        <w:suppressAutoHyphens w:val="0"/>
        <w:autoSpaceDE w:val="0"/>
        <w:autoSpaceDN w:val="0"/>
        <w:adjustRightInd w:val="0"/>
        <w:spacing w:after="120" w:line="276" w:lineRule="auto"/>
        <w:ind w:left="1134" w:hanging="567"/>
        <w:jc w:val="both"/>
      </w:pPr>
      <w:r w:rsidRPr="008D0AD9">
        <w:t>odstranění vady opravou části díla (zboží a/nebo služby), jestliže vada je opravitelná</w:t>
      </w:r>
      <w:r w:rsidR="00504442" w:rsidRPr="008D0AD9">
        <w:t>,</w:t>
      </w:r>
    </w:p>
    <w:p w14:paraId="4F607D42" w14:textId="77777777" w:rsidR="009F7A4D" w:rsidRPr="008D0AD9" w:rsidRDefault="009F7A4D" w:rsidP="001D7AC6">
      <w:pPr>
        <w:numPr>
          <w:ilvl w:val="0"/>
          <w:numId w:val="5"/>
        </w:numPr>
        <w:tabs>
          <w:tab w:val="left" w:pos="1134"/>
        </w:tabs>
        <w:suppressAutoHyphens w:val="0"/>
        <w:autoSpaceDE w:val="0"/>
        <w:autoSpaceDN w:val="0"/>
        <w:adjustRightInd w:val="0"/>
        <w:spacing w:after="120" w:line="276" w:lineRule="auto"/>
        <w:ind w:left="1134" w:hanging="567"/>
        <w:jc w:val="both"/>
      </w:pPr>
      <w:r w:rsidRPr="008D0AD9">
        <w:t>přiměřenou slevu z ceny za dílo. Částku odpovídající slevě je zhotovitel povinen zaplatit objednateli ve lhůtě 30 dnů od doručení oznámení o volbě tohoto nároku, v případě neuhrazení je objednatel oprávněn započíst tuto částku do případných následujících plateb. Objednatel má právo v odůvodněných případech své nároky dle vlastního uvážení kombinovat či měnit, a to i bez souhlasu zhotovitele.</w:t>
      </w:r>
    </w:p>
    <w:p w14:paraId="43B221F2" w14:textId="77777777" w:rsidR="000F4096" w:rsidRPr="008D0AD9" w:rsidRDefault="009F7A4D" w:rsidP="001D7AC6">
      <w:pPr>
        <w:pStyle w:val="Prohlen"/>
        <w:widowControl/>
        <w:numPr>
          <w:ilvl w:val="1"/>
          <w:numId w:val="8"/>
        </w:numPr>
        <w:spacing w:after="120" w:line="276" w:lineRule="auto"/>
        <w:ind w:left="567" w:hanging="567"/>
        <w:jc w:val="both"/>
        <w:rPr>
          <w:b w:val="0"/>
          <w:szCs w:val="22"/>
        </w:rPr>
      </w:pPr>
      <w:bookmarkStart w:id="34" w:name="_Ref445899308"/>
      <w:r w:rsidRPr="008D0AD9">
        <w:rPr>
          <w:b w:val="0"/>
          <w:szCs w:val="22"/>
        </w:rPr>
        <w:t xml:space="preserve">V případě vady bránící užívání díla je zhotovitel povinen nejpozději do 24 hodin po dni obdržení reklamace se dostavit na místo plnění díla k sepsání protokolu o reklamované vadě a neprodleně zahájit odstraňování závady a dohodnout s objednatelem technicky odůvodněnou nejkratší lhůtu pro odstranění reklamované vady. Z tohoto reklamačního jednání bude objednatelem proveden zápis. </w:t>
      </w:r>
    </w:p>
    <w:p w14:paraId="23CD1A01" w14:textId="77777777" w:rsidR="000F4096" w:rsidRPr="008D0AD9" w:rsidRDefault="001E4090" w:rsidP="008062F0">
      <w:pPr>
        <w:pStyle w:val="Prohlen"/>
        <w:widowControl/>
        <w:spacing w:after="120" w:line="276" w:lineRule="auto"/>
        <w:ind w:left="567"/>
        <w:jc w:val="both"/>
        <w:rPr>
          <w:b w:val="0"/>
          <w:szCs w:val="22"/>
        </w:rPr>
      </w:pPr>
      <w:r w:rsidRPr="008D0AD9">
        <w:rPr>
          <w:b w:val="0"/>
          <w:szCs w:val="22"/>
        </w:rPr>
        <w:t xml:space="preserve">Obdobně je zhotovitel </w:t>
      </w:r>
      <w:r w:rsidR="00885BF8" w:rsidRPr="008D0AD9">
        <w:rPr>
          <w:b w:val="0"/>
          <w:szCs w:val="22"/>
        </w:rPr>
        <w:t xml:space="preserve">povinen </w:t>
      </w:r>
      <w:r w:rsidRPr="008D0AD9">
        <w:rPr>
          <w:b w:val="0"/>
          <w:szCs w:val="22"/>
        </w:rPr>
        <w:t>postupovat v</w:t>
      </w:r>
      <w:r w:rsidR="009F7A4D" w:rsidRPr="008D0AD9">
        <w:rPr>
          <w:b w:val="0"/>
          <w:szCs w:val="22"/>
        </w:rPr>
        <w:t xml:space="preserve"> případě </w:t>
      </w:r>
      <w:r w:rsidRPr="008D0AD9">
        <w:rPr>
          <w:b w:val="0"/>
          <w:szCs w:val="22"/>
        </w:rPr>
        <w:t xml:space="preserve">výskytu </w:t>
      </w:r>
      <w:r w:rsidR="009F7A4D" w:rsidRPr="008D0AD9">
        <w:rPr>
          <w:b w:val="0"/>
          <w:szCs w:val="22"/>
        </w:rPr>
        <w:t>vady nebránící užívání díla</w:t>
      </w:r>
      <w:r w:rsidRPr="008D0AD9">
        <w:rPr>
          <w:b w:val="0"/>
          <w:szCs w:val="22"/>
        </w:rPr>
        <w:t>; v takovém případě je povinen dostavit se na místo plnění díla</w:t>
      </w:r>
      <w:r w:rsidR="009F7A4D" w:rsidRPr="008D0AD9">
        <w:rPr>
          <w:b w:val="0"/>
          <w:szCs w:val="22"/>
        </w:rPr>
        <w:t xml:space="preserve"> do 3 pracovních dnů po obdržení reklamace. Zhotovitel se zavazuje bez zbytečného odkladu </w:t>
      </w:r>
      <w:r w:rsidR="00F11FB5" w:rsidRPr="008D0AD9">
        <w:rPr>
          <w:b w:val="0"/>
          <w:szCs w:val="22"/>
        </w:rPr>
        <w:t xml:space="preserve">veškeré </w:t>
      </w:r>
      <w:r w:rsidR="009F7A4D" w:rsidRPr="008D0AD9">
        <w:rPr>
          <w:b w:val="0"/>
          <w:szCs w:val="22"/>
        </w:rPr>
        <w:t xml:space="preserve">reklamované vady odstranit. Náklady spojené s odstraněním těchto vad nese zhotovitel. V případě prokázané odpovědnosti objednatele za vzniklé vady díla budou náklady zcela nebo v příslušné poměrné části přefakturovány objednateli. </w:t>
      </w:r>
    </w:p>
    <w:p w14:paraId="0E6B7115" w14:textId="77777777" w:rsidR="009F7A4D" w:rsidRPr="008D0AD9" w:rsidRDefault="009F7A4D" w:rsidP="008062F0">
      <w:pPr>
        <w:pStyle w:val="Prohlen"/>
        <w:widowControl/>
        <w:spacing w:after="120" w:line="276" w:lineRule="auto"/>
        <w:ind w:left="567"/>
        <w:jc w:val="both"/>
        <w:rPr>
          <w:b w:val="0"/>
          <w:szCs w:val="22"/>
        </w:rPr>
      </w:pPr>
      <w:r w:rsidRPr="008D0AD9">
        <w:rPr>
          <w:b w:val="0"/>
          <w:szCs w:val="22"/>
        </w:rPr>
        <w:t>Po odstranění vad bude mezi smluvními stranami neprodleně sepsán protokol. Vada je považována za odstraněnou nejdříve podepsáním protokolu o odstranění vady nebo o dokončení úpravy nebo opravy oběma smluvními stranami.</w:t>
      </w:r>
      <w:bookmarkEnd w:id="34"/>
    </w:p>
    <w:p w14:paraId="4ADDE881" w14:textId="5EF537A4"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Jestliže se zhotovitel ve lhůtě dle čl</w:t>
      </w:r>
      <w:r w:rsidR="00F11FB5" w:rsidRPr="008D0AD9">
        <w:rPr>
          <w:b w:val="0"/>
          <w:szCs w:val="22"/>
        </w:rPr>
        <w:t xml:space="preserve">. </w:t>
      </w:r>
      <w:r w:rsidR="00F11FB5" w:rsidRPr="008D0AD9">
        <w:rPr>
          <w:b w:val="0"/>
          <w:szCs w:val="22"/>
        </w:rPr>
        <w:fldChar w:fldCharType="begin"/>
      </w:r>
      <w:r w:rsidR="00F11FB5" w:rsidRPr="008D0AD9">
        <w:rPr>
          <w:b w:val="0"/>
          <w:szCs w:val="22"/>
        </w:rPr>
        <w:instrText xml:space="preserve"> REF _Ref445899308 \r \h </w:instrText>
      </w:r>
      <w:r w:rsidR="008D0AD9">
        <w:rPr>
          <w:b w:val="0"/>
          <w:szCs w:val="22"/>
        </w:rPr>
        <w:instrText xml:space="preserve"> \* MERGEFORMAT </w:instrText>
      </w:r>
      <w:r w:rsidR="00F11FB5" w:rsidRPr="008D0AD9">
        <w:rPr>
          <w:b w:val="0"/>
          <w:szCs w:val="22"/>
        </w:rPr>
      </w:r>
      <w:r w:rsidR="00F11FB5" w:rsidRPr="008D0AD9">
        <w:rPr>
          <w:b w:val="0"/>
          <w:szCs w:val="22"/>
        </w:rPr>
        <w:fldChar w:fldCharType="separate"/>
      </w:r>
      <w:r w:rsidR="003A6719">
        <w:rPr>
          <w:b w:val="0"/>
          <w:szCs w:val="22"/>
        </w:rPr>
        <w:t>13.5</w:t>
      </w:r>
      <w:r w:rsidR="00F11FB5" w:rsidRPr="008D0AD9">
        <w:rPr>
          <w:b w:val="0"/>
          <w:szCs w:val="22"/>
        </w:rPr>
        <w:fldChar w:fldCharType="end"/>
      </w:r>
      <w:r w:rsidRPr="008D0AD9">
        <w:rPr>
          <w:b w:val="0"/>
          <w:szCs w:val="22"/>
        </w:rPr>
        <w:t xml:space="preserve"> výše nedostaví na místo plnění a nezahájí odstraňování reklamované vady nebo neodstraní reklamovanou vadu do 3 pracovních dnů či v jiné lhůtě dohodnuté v reklamačním řízení, může objednatel i bez souhlasu zhotovitele či jeho předchozího vyrozumění zahájit takové postupy k odstranění vady, které budou nezbytné, a to na riziko a náklady zhotovitele, a bez újmy na jakýchkoliv dalších právech, které může objednatel uplatnit ve smyslu smlouvy. Objednatel je zejména oprávněn odstranit vady sám (nebo prostřednictvím třetích osob) a požadovat po zhotoviteli náhradu nákladů vynaložených na opravu.</w:t>
      </w:r>
    </w:p>
    <w:p w14:paraId="3E2D6758" w14:textId="77777777" w:rsidR="009F7A4D"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Záruční lhůty na reklamovanou část se prodlužují o dobu počínající datem uplatnění reklamace a končí protokolárním předáním následujícím po odstranění reklamované vady, avšak nejméně tak, aby dotčené záruční lhůty neskončily dříve, než po uplynutí 6 měsíců ode dne protokolárního předání odstraněné reklamované vady. Jestliže vinou vady, úpravy nebo opravy z důvodů na straně zhotovitele dojde k přerušení či nemožnosti užívání díla, prodlužuje se záruční doba o dobu, po kterou nemohlo být dílo užíváno.</w:t>
      </w:r>
    </w:p>
    <w:p w14:paraId="7426A4B6" w14:textId="38EBDDFE" w:rsidR="00315DD6" w:rsidRPr="008D0AD9" w:rsidRDefault="00315DD6" w:rsidP="001D7AC6">
      <w:pPr>
        <w:pStyle w:val="Prohlen"/>
        <w:widowControl/>
        <w:numPr>
          <w:ilvl w:val="1"/>
          <w:numId w:val="8"/>
        </w:numPr>
        <w:spacing w:after="120" w:line="276" w:lineRule="auto"/>
        <w:ind w:left="567" w:hanging="567"/>
        <w:jc w:val="both"/>
        <w:rPr>
          <w:b w:val="0"/>
          <w:szCs w:val="22"/>
        </w:rPr>
      </w:pPr>
      <w:r>
        <w:rPr>
          <w:b w:val="0"/>
          <w:szCs w:val="22"/>
        </w:rPr>
        <w:t>Objednatel je oprávněn požadovat nahrazení části díla</w:t>
      </w:r>
      <w:r w:rsidR="00A44C8A">
        <w:rPr>
          <w:b w:val="0"/>
          <w:szCs w:val="22"/>
        </w:rPr>
        <w:t xml:space="preserve"> </w:t>
      </w:r>
      <w:r>
        <w:rPr>
          <w:b w:val="0"/>
          <w:szCs w:val="22"/>
        </w:rPr>
        <w:t xml:space="preserve">v případě, že </w:t>
      </w:r>
      <w:r w:rsidRPr="00315DD6">
        <w:rPr>
          <w:b w:val="0"/>
          <w:szCs w:val="22"/>
        </w:rPr>
        <w:t>se stejná vada bránící užívání díla vyskytne alespoň třikrát</w:t>
      </w:r>
      <w:r>
        <w:rPr>
          <w:b w:val="0"/>
          <w:szCs w:val="22"/>
        </w:rPr>
        <w:t xml:space="preserve">. </w:t>
      </w:r>
    </w:p>
    <w:p w14:paraId="6EE26392" w14:textId="77777777" w:rsidR="009F7A4D" w:rsidRPr="00F6090A" w:rsidRDefault="009F7A4D" w:rsidP="001D7AC6">
      <w:pPr>
        <w:pStyle w:val="Prohlen"/>
        <w:widowControl/>
        <w:numPr>
          <w:ilvl w:val="0"/>
          <w:numId w:val="8"/>
        </w:numPr>
        <w:spacing w:before="360" w:after="120" w:line="276" w:lineRule="auto"/>
        <w:ind w:left="567" w:hanging="567"/>
        <w:jc w:val="both"/>
        <w:rPr>
          <w:bCs/>
          <w:smallCaps/>
          <w:szCs w:val="28"/>
        </w:rPr>
      </w:pPr>
      <w:r w:rsidRPr="00F6090A">
        <w:rPr>
          <w:bCs/>
          <w:smallCaps/>
          <w:szCs w:val="28"/>
        </w:rPr>
        <w:t>Sankce</w:t>
      </w:r>
    </w:p>
    <w:p w14:paraId="7E12D89D" w14:textId="77777777" w:rsidR="009F7A4D" w:rsidRPr="00A55FDC" w:rsidRDefault="009F7A4D" w:rsidP="001D7AC6">
      <w:pPr>
        <w:pStyle w:val="Prohlen"/>
        <w:widowControl/>
        <w:numPr>
          <w:ilvl w:val="1"/>
          <w:numId w:val="8"/>
        </w:numPr>
        <w:spacing w:after="120" w:line="276" w:lineRule="auto"/>
        <w:ind w:left="567" w:hanging="567"/>
        <w:jc w:val="both"/>
        <w:rPr>
          <w:b w:val="0"/>
          <w:szCs w:val="22"/>
        </w:rPr>
      </w:pPr>
      <w:r w:rsidRPr="00A55FDC">
        <w:rPr>
          <w:b w:val="0"/>
          <w:szCs w:val="22"/>
        </w:rPr>
        <w:t xml:space="preserve">V případě prodlení objednatele s úhradou ceny za dílo z důvodů na straně objednatele, je zhotovitel oprávněn mu účtovat úrok z prodlení ve výši 0,05 % z dlužné částky za každý započatý kalendářní den prodlení. V případě, že na daňových dokladech bude uvedena jiná výše úroku z prodlení či jiná sankce za prodlení, platí ujednání uvedené v této smlouvě, nikoli na daňovém dokladu. Za den úhrady se považuje den </w:t>
      </w:r>
      <w:r w:rsidR="00F11FB5" w:rsidRPr="00A55FDC">
        <w:rPr>
          <w:b w:val="0"/>
          <w:szCs w:val="22"/>
        </w:rPr>
        <w:t xml:space="preserve">prokazatelného odeslání </w:t>
      </w:r>
      <w:r w:rsidRPr="00A55FDC">
        <w:rPr>
          <w:b w:val="0"/>
          <w:szCs w:val="22"/>
        </w:rPr>
        <w:t>příslušné částky na účet zhotovitele.</w:t>
      </w:r>
    </w:p>
    <w:p w14:paraId="340CF38D" w14:textId="2A6A1E5A" w:rsidR="009F7A4D" w:rsidRPr="00A55FDC" w:rsidRDefault="009F7A4D" w:rsidP="001D7AC6">
      <w:pPr>
        <w:pStyle w:val="Prohlen"/>
        <w:widowControl/>
        <w:numPr>
          <w:ilvl w:val="1"/>
          <w:numId w:val="8"/>
        </w:numPr>
        <w:spacing w:after="120" w:line="276" w:lineRule="auto"/>
        <w:ind w:left="567" w:hanging="567"/>
        <w:jc w:val="both"/>
        <w:rPr>
          <w:b w:val="0"/>
          <w:szCs w:val="22"/>
        </w:rPr>
      </w:pPr>
      <w:r w:rsidRPr="00A55FDC">
        <w:rPr>
          <w:b w:val="0"/>
          <w:szCs w:val="22"/>
        </w:rPr>
        <w:t>V případě prodlení s předáním předmětu díla zaplatí zhotovitel objedn</w:t>
      </w:r>
      <w:r w:rsidR="000F4096" w:rsidRPr="00A55FDC">
        <w:rPr>
          <w:b w:val="0"/>
          <w:szCs w:val="22"/>
        </w:rPr>
        <w:t>ateli smluvní pokutu ve výši 0,1</w:t>
      </w:r>
      <w:r w:rsidRPr="00A55FDC">
        <w:rPr>
          <w:b w:val="0"/>
          <w:szCs w:val="22"/>
        </w:rPr>
        <w:t xml:space="preserve"> % z ceny díla dle této smlouvy za každý započatý kalendářní den prodlení. </w:t>
      </w:r>
    </w:p>
    <w:p w14:paraId="6FE82D14" w14:textId="29EF210D" w:rsidR="009F7A4D" w:rsidRPr="00A55FDC" w:rsidRDefault="009F7A4D" w:rsidP="001D7AC6">
      <w:pPr>
        <w:pStyle w:val="Prohlen"/>
        <w:widowControl/>
        <w:numPr>
          <w:ilvl w:val="1"/>
          <w:numId w:val="8"/>
        </w:numPr>
        <w:spacing w:after="120" w:line="276" w:lineRule="auto"/>
        <w:ind w:left="567" w:hanging="567"/>
        <w:jc w:val="both"/>
        <w:rPr>
          <w:b w:val="0"/>
          <w:szCs w:val="22"/>
        </w:rPr>
      </w:pPr>
      <w:r w:rsidRPr="00A55FDC">
        <w:rPr>
          <w:b w:val="0"/>
          <w:szCs w:val="22"/>
        </w:rPr>
        <w:t>V případě prodlení s vyklizením a předáním staveniště podle čl</w:t>
      </w:r>
      <w:r w:rsidR="0062431C" w:rsidRPr="00A55FDC">
        <w:rPr>
          <w:b w:val="0"/>
          <w:szCs w:val="22"/>
        </w:rPr>
        <w:t xml:space="preserve">. </w:t>
      </w:r>
      <w:r w:rsidR="00E977C7" w:rsidRPr="00A55FDC">
        <w:rPr>
          <w:b w:val="0"/>
          <w:szCs w:val="22"/>
        </w:rPr>
        <w:fldChar w:fldCharType="begin"/>
      </w:r>
      <w:r w:rsidR="00E977C7" w:rsidRPr="00A55FDC">
        <w:rPr>
          <w:b w:val="0"/>
          <w:szCs w:val="22"/>
        </w:rPr>
        <w:instrText xml:space="preserve"> REF _Ref445898769 \r \h </w:instrText>
      </w:r>
      <w:r w:rsidR="00BA1B83" w:rsidRPr="00A55FDC">
        <w:rPr>
          <w:b w:val="0"/>
          <w:szCs w:val="22"/>
        </w:rPr>
        <w:instrText xml:space="preserve"> \* MERGEFORMAT </w:instrText>
      </w:r>
      <w:r w:rsidR="00E977C7" w:rsidRPr="00A55FDC">
        <w:rPr>
          <w:b w:val="0"/>
          <w:szCs w:val="22"/>
        </w:rPr>
      </w:r>
      <w:r w:rsidR="00E977C7" w:rsidRPr="00A55FDC">
        <w:rPr>
          <w:b w:val="0"/>
          <w:szCs w:val="22"/>
        </w:rPr>
        <w:fldChar w:fldCharType="separate"/>
      </w:r>
      <w:r w:rsidR="003A6719">
        <w:rPr>
          <w:b w:val="0"/>
          <w:szCs w:val="22"/>
        </w:rPr>
        <w:t>7.8</w:t>
      </w:r>
      <w:r w:rsidR="00E977C7" w:rsidRPr="00A55FDC">
        <w:rPr>
          <w:b w:val="0"/>
          <w:szCs w:val="22"/>
        </w:rPr>
        <w:fldChar w:fldCharType="end"/>
      </w:r>
      <w:r w:rsidRPr="00A55FDC">
        <w:rPr>
          <w:b w:val="0"/>
          <w:szCs w:val="22"/>
        </w:rPr>
        <w:t xml:space="preserve"> této smlouvy zaplatí zhotovitel objednateli smluvní pokutu ve výši </w:t>
      </w:r>
      <w:r w:rsidR="0062431C" w:rsidRPr="00A55FDC">
        <w:rPr>
          <w:b w:val="0"/>
          <w:szCs w:val="22"/>
        </w:rPr>
        <w:t xml:space="preserve">0,25 % z ceny díla dle této smlouvy </w:t>
      </w:r>
      <w:r w:rsidRPr="00A55FDC">
        <w:rPr>
          <w:b w:val="0"/>
          <w:szCs w:val="22"/>
        </w:rPr>
        <w:t>za každý započatý kalendářní den prodlení.</w:t>
      </w:r>
    </w:p>
    <w:p w14:paraId="391655B2" w14:textId="390C597A" w:rsidR="009F7A4D" w:rsidRPr="00CC7845" w:rsidRDefault="00B050E4" w:rsidP="001D7AC6">
      <w:pPr>
        <w:pStyle w:val="Prohlen"/>
        <w:widowControl/>
        <w:numPr>
          <w:ilvl w:val="1"/>
          <w:numId w:val="8"/>
        </w:numPr>
        <w:spacing w:after="120" w:line="276" w:lineRule="auto"/>
        <w:ind w:left="567" w:hanging="567"/>
        <w:jc w:val="both"/>
        <w:rPr>
          <w:b w:val="0"/>
          <w:szCs w:val="22"/>
        </w:rPr>
      </w:pPr>
      <w:r w:rsidRPr="00A55FDC">
        <w:rPr>
          <w:b w:val="0"/>
          <w:szCs w:val="22"/>
        </w:rPr>
        <w:t xml:space="preserve">V případě </w:t>
      </w:r>
      <w:r w:rsidRPr="00CC7845">
        <w:rPr>
          <w:b w:val="0"/>
          <w:szCs w:val="22"/>
        </w:rPr>
        <w:t xml:space="preserve">prodlení s odstraněním vad díla zaplatí zhotovitel objednateli smluvní pokutu </w:t>
      </w:r>
      <w:r w:rsidR="009F7A4D" w:rsidRPr="00CC7845">
        <w:rPr>
          <w:b w:val="0"/>
          <w:szCs w:val="22"/>
        </w:rPr>
        <w:t>za každý započatý kalendářní den prodlení</w:t>
      </w:r>
      <w:r w:rsidR="00CD7586" w:rsidRPr="00CC7845">
        <w:rPr>
          <w:b w:val="0"/>
          <w:szCs w:val="22"/>
        </w:rPr>
        <w:t xml:space="preserve">, a to ve výši 10 000,- Kč za každou vadu nebránící užívání a </w:t>
      </w:r>
      <w:r w:rsidR="00A74CEC">
        <w:rPr>
          <w:b w:val="0"/>
          <w:szCs w:val="22"/>
        </w:rPr>
        <w:t>50</w:t>
      </w:r>
      <w:r w:rsidR="00CD7586" w:rsidRPr="00CC7845">
        <w:rPr>
          <w:b w:val="0"/>
          <w:szCs w:val="22"/>
        </w:rPr>
        <w:t> 000,- Kč za každou vadu bránící užívání.</w:t>
      </w:r>
    </w:p>
    <w:p w14:paraId="28E26A34" w14:textId="77777777" w:rsidR="009F7A4D" w:rsidRPr="00CC7845" w:rsidRDefault="009F7A4D" w:rsidP="001D7AC6">
      <w:pPr>
        <w:pStyle w:val="Prohlen"/>
        <w:widowControl/>
        <w:numPr>
          <w:ilvl w:val="1"/>
          <w:numId w:val="8"/>
        </w:numPr>
        <w:spacing w:after="120" w:line="276" w:lineRule="auto"/>
        <w:ind w:left="567" w:hanging="567"/>
        <w:jc w:val="both"/>
        <w:rPr>
          <w:b w:val="0"/>
          <w:szCs w:val="22"/>
        </w:rPr>
      </w:pPr>
      <w:r w:rsidRPr="00CC7845">
        <w:rPr>
          <w:b w:val="0"/>
          <w:szCs w:val="22"/>
        </w:rPr>
        <w:t xml:space="preserve">Objednatel je oprávněn vedle smluvní pokuty požadovat náhradu škody způsobené porušením příslušné povinnosti v plné výši. Objednatel je oprávněn započíst své splatné i nesplatné pohledávky vůči zhotoviteli vyplývající z nároku objednatele na uhrazení smluvních pokut či náhrad škod proti pohledávkám zhotovitele vůči objednateli vyplývajícím z nároku zhotovitele na zaplacení ceny díla. Není-li započtení podle předchozí věty možné, jsou smluvní pokuty splatné do 30 dnů od doručení výzvy k zaplacení smluvní pokuty objednatelem zhotoviteli. </w:t>
      </w:r>
    </w:p>
    <w:p w14:paraId="11110CE2"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CC7845">
        <w:rPr>
          <w:b w:val="0"/>
          <w:szCs w:val="22"/>
        </w:rPr>
        <w:t>Zaplacení dohodnutých smluvních pokut nemá vliv na povinnost náhrady způsobených škod v plné výši. Je proto možný souběh úhrady smluvní</w:t>
      </w:r>
      <w:r w:rsidRPr="008D0AD9">
        <w:rPr>
          <w:b w:val="0"/>
          <w:szCs w:val="22"/>
        </w:rPr>
        <w:t xml:space="preserve"> pokuty a vzniklé škody.</w:t>
      </w:r>
    </w:p>
    <w:p w14:paraId="5627F239" w14:textId="77777777" w:rsidR="009F7A4D" w:rsidRPr="00F6090A" w:rsidRDefault="00E977C7" w:rsidP="001D7AC6">
      <w:pPr>
        <w:pStyle w:val="Prohlen"/>
        <w:keepNext/>
        <w:widowControl/>
        <w:numPr>
          <w:ilvl w:val="0"/>
          <w:numId w:val="8"/>
        </w:numPr>
        <w:spacing w:before="360" w:after="120" w:line="276" w:lineRule="auto"/>
        <w:ind w:left="567" w:hanging="567"/>
        <w:jc w:val="both"/>
        <w:rPr>
          <w:bCs/>
          <w:smallCaps/>
          <w:szCs w:val="28"/>
        </w:rPr>
      </w:pPr>
      <w:r w:rsidRPr="00F6090A">
        <w:rPr>
          <w:bCs/>
          <w:smallCaps/>
          <w:szCs w:val="28"/>
        </w:rPr>
        <w:t>J</w:t>
      </w:r>
      <w:r w:rsidR="009F7A4D" w:rsidRPr="00F6090A">
        <w:rPr>
          <w:bCs/>
          <w:smallCaps/>
          <w:szCs w:val="28"/>
        </w:rPr>
        <w:t>iná ujednání</w:t>
      </w:r>
    </w:p>
    <w:p w14:paraId="5584506B" w14:textId="77777777" w:rsidR="009F7A4D" w:rsidRPr="008D0AD9" w:rsidRDefault="009F7A4D" w:rsidP="001D7AC6">
      <w:pPr>
        <w:pStyle w:val="Prohlen"/>
        <w:keepNext/>
        <w:widowControl/>
        <w:numPr>
          <w:ilvl w:val="1"/>
          <w:numId w:val="8"/>
        </w:numPr>
        <w:spacing w:after="120" w:line="276" w:lineRule="auto"/>
        <w:ind w:left="567" w:hanging="567"/>
        <w:jc w:val="both"/>
        <w:rPr>
          <w:b w:val="0"/>
          <w:szCs w:val="22"/>
        </w:rPr>
      </w:pPr>
      <w:r w:rsidRPr="008D0AD9">
        <w:rPr>
          <w:b w:val="0"/>
          <w:szCs w:val="22"/>
        </w:rPr>
        <w:t xml:space="preserve">Zhotovitel prohlašuje, že je schopen dílo </w:t>
      </w:r>
      <w:r w:rsidR="00F11FB5" w:rsidRPr="008D0AD9">
        <w:rPr>
          <w:b w:val="0"/>
          <w:szCs w:val="22"/>
        </w:rPr>
        <w:t xml:space="preserve">za podmínek dohodnutých v této smlouvě </w:t>
      </w:r>
      <w:r w:rsidRPr="008D0AD9">
        <w:rPr>
          <w:b w:val="0"/>
          <w:szCs w:val="22"/>
        </w:rPr>
        <w:t xml:space="preserve">provést a </w:t>
      </w:r>
      <w:r w:rsidR="00885BF8" w:rsidRPr="008D0AD9">
        <w:rPr>
          <w:b w:val="0"/>
          <w:szCs w:val="22"/>
        </w:rPr>
        <w:t>má k tomu veškerá potřebná</w:t>
      </w:r>
      <w:r w:rsidR="00F11FB5" w:rsidRPr="008D0AD9">
        <w:rPr>
          <w:b w:val="0"/>
          <w:szCs w:val="22"/>
        </w:rPr>
        <w:t xml:space="preserve"> oprávnění a odborné znalosti</w:t>
      </w:r>
      <w:r w:rsidRPr="008D0AD9">
        <w:rPr>
          <w:b w:val="0"/>
          <w:szCs w:val="22"/>
        </w:rPr>
        <w:t>.</w:t>
      </w:r>
    </w:p>
    <w:p w14:paraId="500DFF4C" w14:textId="341D1098"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Zhotovitel prohlašuje, že se důkladně a podrobně seznámil s rozsahem a povahou díla</w:t>
      </w:r>
      <w:r w:rsidR="000E59A3" w:rsidRPr="008D0AD9">
        <w:rPr>
          <w:b w:val="0"/>
          <w:szCs w:val="22"/>
        </w:rPr>
        <w:t xml:space="preserve">, zejména bere na vědomí to, že dílo je realizováno v režimu ochranného pásma vodních zdrojů a zvláštní ochrany dle vodního zákona, </w:t>
      </w:r>
      <w:r w:rsidRPr="008D0AD9">
        <w:rPr>
          <w:b w:val="0"/>
          <w:szCs w:val="22"/>
        </w:rPr>
        <w:t>a jsou mu známy všechny potřebné technické, kvalitativní a specifické podmínky, za nichž se bude dílo realizovat, a že smluvená cena za dílo uvedená v</w:t>
      </w:r>
      <w:r w:rsidR="00F11FB5" w:rsidRPr="008D0AD9">
        <w:rPr>
          <w:b w:val="0"/>
          <w:szCs w:val="22"/>
        </w:rPr>
        <w:t> </w:t>
      </w:r>
      <w:r w:rsidRPr="008D0AD9">
        <w:rPr>
          <w:b w:val="0"/>
          <w:szCs w:val="22"/>
        </w:rPr>
        <w:t>čl</w:t>
      </w:r>
      <w:r w:rsidR="00F11FB5" w:rsidRPr="008D0AD9">
        <w:rPr>
          <w:b w:val="0"/>
          <w:szCs w:val="22"/>
        </w:rPr>
        <w:t>.</w:t>
      </w:r>
      <w:r w:rsidRPr="008D0AD9">
        <w:rPr>
          <w:b w:val="0"/>
          <w:szCs w:val="22"/>
        </w:rPr>
        <w:t xml:space="preserve"> </w:t>
      </w:r>
      <w:r w:rsidR="00F11FB5" w:rsidRPr="008D0AD9">
        <w:rPr>
          <w:b w:val="0"/>
          <w:szCs w:val="22"/>
        </w:rPr>
        <w:fldChar w:fldCharType="begin"/>
      </w:r>
      <w:r w:rsidR="00F11FB5" w:rsidRPr="008D0AD9">
        <w:rPr>
          <w:b w:val="0"/>
          <w:szCs w:val="22"/>
        </w:rPr>
        <w:instrText xml:space="preserve"> REF _Ref445886764 \r \h </w:instrText>
      </w:r>
      <w:r w:rsidR="008D0AD9">
        <w:rPr>
          <w:b w:val="0"/>
          <w:szCs w:val="22"/>
        </w:rPr>
        <w:instrText xml:space="preserve"> \* MERGEFORMAT </w:instrText>
      </w:r>
      <w:r w:rsidR="00F11FB5" w:rsidRPr="008D0AD9">
        <w:rPr>
          <w:b w:val="0"/>
          <w:szCs w:val="22"/>
        </w:rPr>
      </w:r>
      <w:r w:rsidR="00F11FB5" w:rsidRPr="008D0AD9">
        <w:rPr>
          <w:b w:val="0"/>
          <w:szCs w:val="22"/>
        </w:rPr>
        <w:fldChar w:fldCharType="separate"/>
      </w:r>
      <w:r w:rsidR="003A6719">
        <w:rPr>
          <w:b w:val="0"/>
          <w:szCs w:val="22"/>
        </w:rPr>
        <w:t>4.2</w:t>
      </w:r>
      <w:r w:rsidR="00F11FB5" w:rsidRPr="008D0AD9">
        <w:rPr>
          <w:b w:val="0"/>
          <w:szCs w:val="22"/>
        </w:rPr>
        <w:fldChar w:fldCharType="end"/>
      </w:r>
      <w:r w:rsidRPr="008D0AD9">
        <w:rPr>
          <w:b w:val="0"/>
          <w:szCs w:val="22"/>
        </w:rPr>
        <w:t xml:space="preserve"> této smlouvy je za </w:t>
      </w:r>
      <w:r w:rsidR="00F11FB5" w:rsidRPr="008D0AD9">
        <w:rPr>
          <w:b w:val="0"/>
          <w:szCs w:val="22"/>
        </w:rPr>
        <w:t xml:space="preserve">provedení </w:t>
      </w:r>
      <w:r w:rsidRPr="008D0AD9">
        <w:rPr>
          <w:b w:val="0"/>
          <w:szCs w:val="22"/>
        </w:rPr>
        <w:t>díla dle této smlouvy zcela dostatečná, pokrývající náklady zhotovitele a umožňující zhotoviteli dosáhnout přiměřeného zisku.</w:t>
      </w:r>
    </w:p>
    <w:p w14:paraId="4407EC10"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Zhotovitel je povinen archivovat originální vyhotovení smlouvy včetně jejích dodatků, originály účetních dokladů a dalších dokladů vztahujících se k realizaci předmětu smlouvy po dobu 10 let od </w:t>
      </w:r>
      <w:r w:rsidR="00F11FB5" w:rsidRPr="008D0AD9">
        <w:rPr>
          <w:b w:val="0"/>
          <w:szCs w:val="22"/>
        </w:rPr>
        <w:t>okamžiku úhrady poslední části ceny za dílo dle této smlouvy</w:t>
      </w:r>
      <w:r w:rsidRPr="008D0AD9">
        <w:rPr>
          <w:b w:val="0"/>
          <w:szCs w:val="22"/>
        </w:rPr>
        <w:t xml:space="preserve">. </w:t>
      </w:r>
    </w:p>
    <w:p w14:paraId="7EF7F966"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Jestliže zhotovitel ohrozí nebo zmaří provedení díla podle této smlouvy nebo podstatným způsobem poruší povinnosti, které pro něj z této smlouvy vyplývají, má objednatel právo od této smlouvy odstoupit. Mezi důvody, pro něž může objednatel od smlouvy odstoupit, patří zejména: </w:t>
      </w:r>
    </w:p>
    <w:p w14:paraId="0A27CB39" w14:textId="77777777" w:rsidR="009F7A4D" w:rsidRPr="008D0AD9" w:rsidRDefault="009F7A4D" w:rsidP="001D7AC6">
      <w:pPr>
        <w:numPr>
          <w:ilvl w:val="0"/>
          <w:numId w:val="6"/>
        </w:numPr>
        <w:tabs>
          <w:tab w:val="left" w:pos="1134"/>
        </w:tabs>
        <w:suppressAutoHyphens w:val="0"/>
        <w:autoSpaceDE w:val="0"/>
        <w:autoSpaceDN w:val="0"/>
        <w:adjustRightInd w:val="0"/>
        <w:spacing w:after="120" w:line="276" w:lineRule="auto"/>
        <w:ind w:left="1134" w:hanging="567"/>
        <w:jc w:val="both"/>
      </w:pPr>
      <w:r w:rsidRPr="008D0AD9">
        <w:t xml:space="preserve">prodlení zhotovitele s řádným předáním díla delší </w:t>
      </w:r>
      <w:r w:rsidR="00F11FB5" w:rsidRPr="008D0AD9">
        <w:t xml:space="preserve">než </w:t>
      </w:r>
      <w:r w:rsidR="00B050E4" w:rsidRPr="008D0AD9">
        <w:t>10</w:t>
      </w:r>
      <w:r w:rsidRPr="008D0AD9">
        <w:t xml:space="preserve"> kalendářních dnů,</w:t>
      </w:r>
    </w:p>
    <w:p w14:paraId="33AC0547" w14:textId="77777777" w:rsidR="009F7A4D" w:rsidRPr="008D0AD9" w:rsidRDefault="00B050E4" w:rsidP="001D7AC6">
      <w:pPr>
        <w:numPr>
          <w:ilvl w:val="0"/>
          <w:numId w:val="6"/>
        </w:numPr>
        <w:tabs>
          <w:tab w:val="left" w:pos="1134"/>
        </w:tabs>
        <w:suppressAutoHyphens w:val="0"/>
        <w:autoSpaceDE w:val="0"/>
        <w:autoSpaceDN w:val="0"/>
        <w:adjustRightInd w:val="0"/>
        <w:spacing w:after="120" w:line="276" w:lineRule="auto"/>
        <w:ind w:left="1134" w:hanging="567"/>
        <w:jc w:val="both"/>
      </w:pPr>
      <w:r w:rsidRPr="008D0AD9">
        <w:t>prodlení zhotovitele se zahájením provádění díla</w:t>
      </w:r>
      <w:r w:rsidR="009F7A4D" w:rsidRPr="008D0AD9">
        <w:t xml:space="preserve"> delší </w:t>
      </w:r>
      <w:r w:rsidR="00F11FB5" w:rsidRPr="008D0AD9">
        <w:t xml:space="preserve">než </w:t>
      </w:r>
      <w:r w:rsidR="009F7A4D" w:rsidRPr="008D0AD9">
        <w:t>5 kalendářních dnů,</w:t>
      </w:r>
    </w:p>
    <w:p w14:paraId="695337C7" w14:textId="77777777" w:rsidR="009F7A4D" w:rsidRPr="008D0AD9" w:rsidRDefault="009F7A4D" w:rsidP="001D7AC6">
      <w:pPr>
        <w:numPr>
          <w:ilvl w:val="0"/>
          <w:numId w:val="6"/>
        </w:numPr>
        <w:tabs>
          <w:tab w:val="left" w:pos="1134"/>
        </w:tabs>
        <w:suppressAutoHyphens w:val="0"/>
        <w:autoSpaceDE w:val="0"/>
        <w:autoSpaceDN w:val="0"/>
        <w:adjustRightInd w:val="0"/>
        <w:spacing w:after="120" w:line="276" w:lineRule="auto"/>
        <w:ind w:left="1134" w:hanging="567"/>
        <w:jc w:val="both"/>
      </w:pPr>
      <w:r w:rsidRPr="008D0AD9">
        <w:t xml:space="preserve">opakované nebo </w:t>
      </w:r>
      <w:r w:rsidR="00F11FB5" w:rsidRPr="008D0AD9">
        <w:t>podstatné</w:t>
      </w:r>
      <w:r w:rsidRPr="008D0AD9">
        <w:t xml:space="preserve"> porušení provozních podmínek staveniště, které před zahájením prací písemně stanoví objednatel a oznámí zhotoviteli,</w:t>
      </w:r>
    </w:p>
    <w:p w14:paraId="388FB5F8" w14:textId="77777777" w:rsidR="009F7A4D" w:rsidRPr="008D0AD9" w:rsidRDefault="009F7A4D" w:rsidP="001D7AC6">
      <w:pPr>
        <w:numPr>
          <w:ilvl w:val="0"/>
          <w:numId w:val="6"/>
        </w:numPr>
        <w:tabs>
          <w:tab w:val="left" w:pos="1134"/>
        </w:tabs>
        <w:suppressAutoHyphens w:val="0"/>
        <w:autoSpaceDE w:val="0"/>
        <w:autoSpaceDN w:val="0"/>
        <w:adjustRightInd w:val="0"/>
        <w:spacing w:after="120" w:line="276" w:lineRule="auto"/>
        <w:ind w:left="1134" w:hanging="567"/>
        <w:jc w:val="both"/>
      </w:pPr>
      <w:r w:rsidRPr="008D0AD9">
        <w:t xml:space="preserve">opakované nebo </w:t>
      </w:r>
      <w:r w:rsidR="00F11FB5" w:rsidRPr="008D0AD9">
        <w:t>podstatné</w:t>
      </w:r>
      <w:r w:rsidRPr="008D0AD9">
        <w:t xml:space="preserve"> porušení podmínek jakosti a objemu díla. </w:t>
      </w:r>
    </w:p>
    <w:p w14:paraId="7C44BB6A"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Chce-li některá ze smluvních stran od této smlouvy odstoupit, učiní tak zasláním písemného oznámení o odstoupení druhé smluvní straně doporučenou poštou s uvedením dne, ke kterému od smlouvy odstupuje, nejdříve však dne doručení tohoto oznámení. V oznámení o odstoupení musí být dále uveden důvod, pro který smluvní strana od smlouvy odstupuje a ustanovení smlouvy nebo zákona, které ji k odstoupení opravňuje. Bez těchto náležitostí nebude odstoupení od smlouvy považováno za </w:t>
      </w:r>
      <w:r w:rsidR="009F29E9" w:rsidRPr="008D0AD9">
        <w:rPr>
          <w:b w:val="0"/>
          <w:szCs w:val="22"/>
        </w:rPr>
        <w:t>účinné</w:t>
      </w:r>
      <w:r w:rsidRPr="008D0AD9">
        <w:rPr>
          <w:b w:val="0"/>
          <w:szCs w:val="22"/>
        </w:rPr>
        <w:t>.</w:t>
      </w:r>
    </w:p>
    <w:p w14:paraId="73D6C6EB"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Ukončením této smlouvy nejsou dotčena </w:t>
      </w:r>
      <w:r w:rsidR="009F29E9" w:rsidRPr="008D0AD9">
        <w:rPr>
          <w:b w:val="0"/>
          <w:szCs w:val="22"/>
        </w:rPr>
        <w:t xml:space="preserve">ujednání </w:t>
      </w:r>
      <w:r w:rsidRPr="008D0AD9">
        <w:rPr>
          <w:b w:val="0"/>
          <w:szCs w:val="22"/>
        </w:rPr>
        <w:t xml:space="preserve">týkající se náhrad škod, smluvních pokut, zápočtu a postupování pohledávek a </w:t>
      </w:r>
      <w:r w:rsidR="009F29E9" w:rsidRPr="008D0AD9">
        <w:rPr>
          <w:b w:val="0"/>
          <w:szCs w:val="22"/>
        </w:rPr>
        <w:t xml:space="preserve">ujednání </w:t>
      </w:r>
      <w:r w:rsidRPr="008D0AD9">
        <w:rPr>
          <w:b w:val="0"/>
          <w:szCs w:val="22"/>
        </w:rPr>
        <w:t>týkající se takových práv a povinností, z jejichž povahy vyplývá, že mají trvat i po skončení účinnosti této smlouvy.</w:t>
      </w:r>
    </w:p>
    <w:p w14:paraId="119A177D"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V případě, že je tato smlouva ukončena před řádným </w:t>
      </w:r>
      <w:r w:rsidR="009F29E9" w:rsidRPr="008D0AD9">
        <w:rPr>
          <w:b w:val="0"/>
          <w:szCs w:val="22"/>
        </w:rPr>
        <w:t>provedení</w:t>
      </w:r>
      <w:r w:rsidR="00504442" w:rsidRPr="008D0AD9">
        <w:rPr>
          <w:b w:val="0"/>
          <w:szCs w:val="22"/>
        </w:rPr>
        <w:t>m</w:t>
      </w:r>
      <w:r w:rsidR="009F29E9" w:rsidRPr="008D0AD9">
        <w:rPr>
          <w:b w:val="0"/>
          <w:szCs w:val="22"/>
        </w:rPr>
        <w:t xml:space="preserve"> </w:t>
      </w:r>
      <w:r w:rsidRPr="008D0AD9">
        <w:rPr>
          <w:b w:val="0"/>
          <w:szCs w:val="22"/>
        </w:rPr>
        <w:t>díla na základě dohody obou smluvních stran nebo na základě odstoupení objednatele v souladu s tímto článkem</w:t>
      </w:r>
      <w:r w:rsidR="009F29E9" w:rsidRPr="008D0AD9">
        <w:rPr>
          <w:b w:val="0"/>
          <w:szCs w:val="22"/>
        </w:rPr>
        <w:t xml:space="preserve">, </w:t>
      </w:r>
      <w:r w:rsidRPr="008D0AD9">
        <w:rPr>
          <w:b w:val="0"/>
          <w:szCs w:val="22"/>
        </w:rPr>
        <w:t>má zhotovitel nárok na úhradu poměrné části ceny díla odpovídající té části díla zhotovitelem provedené ke dni předčasného ukončení této smlouvy, ohledně které se objednatel rozhodl, že si ji ponechá, ponížené o hodnotu veškerých škod a o částky smluvních pokut a dalších nároků objednatele vůči zhotoviteli dle této smlouvy. Při ukončení této smlouvy odstoupením si objednatel vyhrazuje právo rozhodnout, které části díla si ponechá a které vrátí zhotoviteli. Objednateli dále vzniká nárok na vrácení těch částí ceny za dílo, které byly zhotoviteli zaplaceny a které se vztahují k těm částem díla, jež nebyly provedeny a/nebo ohledně kterých se objednatel rozhodl, že je zhotoviteli vrátí.</w:t>
      </w:r>
    </w:p>
    <w:p w14:paraId="5F83E276"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Pokud činností zhotovitele dojde ke způsobení škody objednateli nebo jiným subjektům z důvodu opomenutí, nedbalosti nebo neplnění podmínek této smlouvy, právních předpisů, ČSN či jiných norem, je zhotovitel povinen bez zbytečného odkladu škodu nahradit uvedením v předešlý stav. Pokud to není možné, je povinen škodu uhradit v penězích. Veškeré náklady s tím spojené nese zhotovitel.</w:t>
      </w:r>
    </w:p>
    <w:p w14:paraId="6193B0B7" w14:textId="77777777" w:rsidR="00E977C7" w:rsidRPr="008D0AD9" w:rsidRDefault="00E977C7" w:rsidP="001D7AC6">
      <w:pPr>
        <w:pStyle w:val="Prohlen"/>
        <w:widowControl/>
        <w:numPr>
          <w:ilvl w:val="1"/>
          <w:numId w:val="8"/>
        </w:numPr>
        <w:spacing w:after="120" w:line="276" w:lineRule="auto"/>
        <w:ind w:left="567" w:hanging="567"/>
        <w:jc w:val="both"/>
        <w:rPr>
          <w:b w:val="0"/>
          <w:szCs w:val="22"/>
        </w:rPr>
      </w:pPr>
      <w:r w:rsidRPr="008D0AD9">
        <w:rPr>
          <w:b w:val="0"/>
          <w:szCs w:val="22"/>
        </w:rPr>
        <w:t>Zhotovitel tímto výslovně prohlašuje, že v souladu s ustanovením § 1765 odst. 2 občanského zákoníku na sebe bere nebezpečí změny okolností.</w:t>
      </w:r>
    </w:p>
    <w:p w14:paraId="79EF533D" w14:textId="77777777" w:rsidR="009F7A4D" w:rsidRPr="00F6090A" w:rsidRDefault="009F7A4D" w:rsidP="001D7AC6">
      <w:pPr>
        <w:pStyle w:val="Prohlen"/>
        <w:keepNext/>
        <w:widowControl/>
        <w:numPr>
          <w:ilvl w:val="0"/>
          <w:numId w:val="8"/>
        </w:numPr>
        <w:spacing w:before="360" w:after="120" w:line="276" w:lineRule="auto"/>
        <w:ind w:left="567" w:hanging="567"/>
        <w:jc w:val="both"/>
        <w:rPr>
          <w:bCs/>
          <w:smallCaps/>
          <w:szCs w:val="28"/>
        </w:rPr>
      </w:pPr>
      <w:r w:rsidRPr="00F6090A">
        <w:rPr>
          <w:bCs/>
          <w:smallCaps/>
          <w:szCs w:val="28"/>
        </w:rPr>
        <w:t xml:space="preserve">Závěrečná </w:t>
      </w:r>
      <w:r w:rsidR="009F29E9" w:rsidRPr="00F6090A">
        <w:rPr>
          <w:bCs/>
          <w:smallCaps/>
          <w:szCs w:val="28"/>
        </w:rPr>
        <w:t>ujednání</w:t>
      </w:r>
    </w:p>
    <w:p w14:paraId="6D59478A" w14:textId="4B674B34" w:rsidR="00797BDA" w:rsidRPr="008D0AD9" w:rsidRDefault="00797BDA" w:rsidP="001D7AC6">
      <w:pPr>
        <w:pStyle w:val="Prohlen"/>
        <w:keepNext/>
        <w:widowControl/>
        <w:numPr>
          <w:ilvl w:val="1"/>
          <w:numId w:val="8"/>
        </w:numPr>
        <w:spacing w:after="120" w:line="276" w:lineRule="auto"/>
        <w:ind w:left="567" w:hanging="567"/>
        <w:jc w:val="both"/>
        <w:rPr>
          <w:b w:val="0"/>
          <w:szCs w:val="22"/>
        </w:rPr>
      </w:pPr>
      <w:r w:rsidRPr="008D0AD9">
        <w:rPr>
          <w:b w:val="0"/>
          <w:szCs w:val="22"/>
        </w:rPr>
        <w:t xml:space="preserve">Tato smlouva nabývá platnosti dnem podpisu smlouvy oběma smluvními stranami a účinnosti okamžikem </w:t>
      </w:r>
      <w:r w:rsidR="00A72635" w:rsidRPr="008D0AD9">
        <w:rPr>
          <w:b w:val="0"/>
          <w:szCs w:val="22"/>
        </w:rPr>
        <w:t>u</w:t>
      </w:r>
      <w:r w:rsidRPr="008D0AD9">
        <w:rPr>
          <w:b w:val="0"/>
          <w:szCs w:val="22"/>
        </w:rPr>
        <w:t xml:space="preserve">veřejnění </w:t>
      </w:r>
      <w:r w:rsidR="00A72635" w:rsidRPr="008D0AD9">
        <w:rPr>
          <w:b w:val="0"/>
          <w:szCs w:val="22"/>
        </w:rPr>
        <w:t xml:space="preserve">dle </w:t>
      </w:r>
      <w:r w:rsidRPr="008D0AD9">
        <w:rPr>
          <w:b w:val="0"/>
          <w:szCs w:val="22"/>
        </w:rPr>
        <w:t>zákoně č. 340/2015 Sb. o registru smluv.</w:t>
      </w:r>
    </w:p>
    <w:p w14:paraId="151A670E"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Spor, který vznikne na základě této smlouvy nebo který s ní souvisí, </w:t>
      </w:r>
      <w:bookmarkStart w:id="35" w:name="_DV_M208"/>
      <w:bookmarkEnd w:id="35"/>
      <w:r w:rsidRPr="008D0AD9">
        <w:rPr>
          <w:b w:val="0"/>
          <w:szCs w:val="22"/>
        </w:rPr>
        <w:t xml:space="preserve">se </w:t>
      </w:r>
      <w:bookmarkStart w:id="36" w:name="_DV_C118"/>
      <w:r w:rsidRPr="008D0AD9">
        <w:rPr>
          <w:b w:val="0"/>
          <w:szCs w:val="22"/>
        </w:rPr>
        <w:t>smluvní</w:t>
      </w:r>
      <w:bookmarkStart w:id="37" w:name="_DV_M209"/>
      <w:bookmarkEnd w:id="36"/>
      <w:bookmarkEnd w:id="37"/>
      <w:r w:rsidRPr="008D0AD9">
        <w:rPr>
          <w:b w:val="0"/>
          <w:szCs w:val="22"/>
        </w:rPr>
        <w:t xml:space="preserve"> strany zavazují řešit přednostně </w:t>
      </w:r>
      <w:bookmarkStart w:id="38" w:name="_DV_M210"/>
      <w:bookmarkEnd w:id="38"/>
      <w:r w:rsidRPr="008D0AD9">
        <w:rPr>
          <w:b w:val="0"/>
          <w:szCs w:val="22"/>
        </w:rPr>
        <w:t>smírnou cestou. Jinak jsou pro řešení sporů z této smlouvy příslušné obecné soudy České republiky.</w:t>
      </w:r>
    </w:p>
    <w:p w14:paraId="30F0498C"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V případě, že některé </w:t>
      </w:r>
      <w:r w:rsidR="009F29E9" w:rsidRPr="008D0AD9">
        <w:rPr>
          <w:b w:val="0"/>
          <w:szCs w:val="22"/>
        </w:rPr>
        <w:t xml:space="preserve">ujednání </w:t>
      </w:r>
      <w:r w:rsidRPr="008D0AD9">
        <w:rPr>
          <w:b w:val="0"/>
          <w:szCs w:val="22"/>
        </w:rPr>
        <w:t xml:space="preserve">této smlouvy je nebo se stane v budoucnu neplatným, neúčinným či nevymahatelným nebo bude-li takovým příslušným orgánem shledáno, zůstávají ostatní </w:t>
      </w:r>
      <w:r w:rsidR="009F29E9" w:rsidRPr="008D0AD9">
        <w:rPr>
          <w:b w:val="0"/>
          <w:szCs w:val="22"/>
        </w:rPr>
        <w:t xml:space="preserve">ujednání </w:t>
      </w:r>
      <w:r w:rsidRPr="008D0AD9">
        <w:rPr>
          <w:b w:val="0"/>
          <w:szCs w:val="22"/>
        </w:rPr>
        <w:t xml:space="preserve">této smlouvy v platnosti a účinnosti pokud z povahy takového </w:t>
      </w:r>
      <w:r w:rsidR="009F29E9" w:rsidRPr="008D0AD9">
        <w:rPr>
          <w:b w:val="0"/>
          <w:szCs w:val="22"/>
        </w:rPr>
        <w:t xml:space="preserve">ujednání </w:t>
      </w:r>
      <w:r w:rsidRPr="008D0AD9">
        <w:rPr>
          <w:b w:val="0"/>
          <w:szCs w:val="22"/>
        </w:rPr>
        <w:t xml:space="preserve">nebo z jeho obsahu anebo z okolností, za nichž bylo uzavřeno, nevyplývá, že je nelze oddělit od ostatního obsahu této </w:t>
      </w:r>
      <w:r w:rsidR="00374B66" w:rsidRPr="008D0AD9">
        <w:rPr>
          <w:b w:val="0"/>
          <w:szCs w:val="22"/>
        </w:rPr>
        <w:t>s</w:t>
      </w:r>
      <w:r w:rsidRPr="008D0AD9">
        <w:rPr>
          <w:b w:val="0"/>
          <w:szCs w:val="22"/>
        </w:rPr>
        <w:t xml:space="preserve">mlouvy. Smluvní strany se zavazují nahradit neplatné, neúčinné nebo nevymahatelné </w:t>
      </w:r>
      <w:r w:rsidR="009F29E9" w:rsidRPr="008D0AD9">
        <w:rPr>
          <w:b w:val="0"/>
          <w:szCs w:val="22"/>
        </w:rPr>
        <w:t xml:space="preserve">ujednání </w:t>
      </w:r>
      <w:r w:rsidRPr="008D0AD9">
        <w:rPr>
          <w:b w:val="0"/>
          <w:szCs w:val="22"/>
        </w:rPr>
        <w:t xml:space="preserve">této smlouvy </w:t>
      </w:r>
      <w:r w:rsidR="009F29E9" w:rsidRPr="008D0AD9">
        <w:rPr>
          <w:b w:val="0"/>
          <w:szCs w:val="22"/>
        </w:rPr>
        <w:t xml:space="preserve">ujednáním </w:t>
      </w:r>
      <w:r w:rsidRPr="008D0AD9">
        <w:rPr>
          <w:b w:val="0"/>
          <w:szCs w:val="22"/>
        </w:rPr>
        <w:t xml:space="preserve">jiným, které svým obsahem a smyslem odpovídá nejlépe </w:t>
      </w:r>
      <w:r w:rsidR="009F29E9" w:rsidRPr="008D0AD9">
        <w:rPr>
          <w:b w:val="0"/>
          <w:szCs w:val="22"/>
        </w:rPr>
        <w:t xml:space="preserve">ujednání </w:t>
      </w:r>
      <w:r w:rsidRPr="008D0AD9">
        <w:rPr>
          <w:b w:val="0"/>
          <w:szCs w:val="22"/>
        </w:rPr>
        <w:t>původnímu a této smlouvě jako celku.</w:t>
      </w:r>
    </w:p>
    <w:p w14:paraId="0D4241F3"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Smluvní strany se zavazují bez zbytečného odkladu písemně oznámit druhé smluvní straně všechny okolnosti a skutečnosti, které by mohly ohrozit nebo mít negativní vliv na plnění jejich závazků, prohlášení nebo záruk uvedených v této </w:t>
      </w:r>
      <w:r w:rsidR="00374B66" w:rsidRPr="008D0AD9">
        <w:rPr>
          <w:b w:val="0"/>
          <w:szCs w:val="22"/>
        </w:rPr>
        <w:t>s</w:t>
      </w:r>
      <w:r w:rsidRPr="008D0AD9">
        <w:rPr>
          <w:b w:val="0"/>
          <w:szCs w:val="22"/>
        </w:rPr>
        <w:t>mlouvě.</w:t>
      </w:r>
    </w:p>
    <w:p w14:paraId="41E8C2B2" w14:textId="77777777" w:rsidR="009F7A4D" w:rsidRPr="008D0AD9"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 xml:space="preserve">Všechna práva a povinnosti vzniklé z této </w:t>
      </w:r>
      <w:r w:rsidR="00374B66" w:rsidRPr="008D0AD9">
        <w:rPr>
          <w:b w:val="0"/>
          <w:szCs w:val="22"/>
        </w:rPr>
        <w:t>s</w:t>
      </w:r>
      <w:r w:rsidRPr="008D0AD9">
        <w:rPr>
          <w:b w:val="0"/>
          <w:szCs w:val="22"/>
        </w:rPr>
        <w:t>mlouvy přecházejí na právní nástupce smluvních stran.</w:t>
      </w:r>
    </w:p>
    <w:p w14:paraId="19820214" w14:textId="77777777" w:rsidR="00E977C7" w:rsidRPr="008D0AD9" w:rsidRDefault="00E977C7" w:rsidP="001D7AC6">
      <w:pPr>
        <w:pStyle w:val="Prohlen"/>
        <w:widowControl/>
        <w:numPr>
          <w:ilvl w:val="1"/>
          <w:numId w:val="8"/>
        </w:numPr>
        <w:spacing w:after="120" w:line="276" w:lineRule="auto"/>
        <w:ind w:left="567" w:hanging="567"/>
        <w:jc w:val="both"/>
        <w:rPr>
          <w:b w:val="0"/>
          <w:szCs w:val="22"/>
        </w:rPr>
      </w:pPr>
      <w:r w:rsidRPr="008D0AD9">
        <w:rPr>
          <w:b w:val="0"/>
          <w:szCs w:val="22"/>
        </w:rPr>
        <w:t>Veškeré změny a doplňky této smlouvy mohou být provedeny pouze po dosažení úplného konsenzu na obsahu změny či doplňku, a to písemným dodatkem k této smlouvě podepsaným oběma smluvními stranami. Smluvní strany tedy vylučují možnost uzavření dodatku bez ujednání o veškerých náležitostí dle § 1726 občanského zákoníku. Smluvní strany rovněž vylučují použití ustanovení § 1740 odst. 3 a ustanovení § 1757 odst. 2 občanského zákoníku.</w:t>
      </w:r>
    </w:p>
    <w:p w14:paraId="2B9683D2" w14:textId="269B913F" w:rsidR="009F7A4D" w:rsidRPr="008D0AD9" w:rsidRDefault="00844B89" w:rsidP="001D7AC6">
      <w:pPr>
        <w:pStyle w:val="Prohlen"/>
        <w:widowControl/>
        <w:numPr>
          <w:ilvl w:val="1"/>
          <w:numId w:val="8"/>
        </w:numPr>
        <w:spacing w:after="120" w:line="276" w:lineRule="auto"/>
        <w:ind w:left="567" w:hanging="567"/>
        <w:jc w:val="both"/>
        <w:rPr>
          <w:b w:val="0"/>
          <w:szCs w:val="22"/>
        </w:rPr>
      </w:pPr>
      <w:r w:rsidRPr="00844B89">
        <w:rPr>
          <w:b w:val="0"/>
          <w:szCs w:val="22"/>
        </w:rPr>
        <w:t>Tato Smlouva se uzavírá elektronicky, tj. prostřednictvím elektronických podpisů dle zákona č. 297/2016 Sb., o službách vytvářejících důvěru pro elektronické transakce, v platném znění</w:t>
      </w:r>
      <w:r w:rsidR="009F7A4D" w:rsidRPr="008D0AD9">
        <w:rPr>
          <w:b w:val="0"/>
          <w:szCs w:val="22"/>
        </w:rPr>
        <w:t>.</w:t>
      </w:r>
    </w:p>
    <w:p w14:paraId="484BDEDD" w14:textId="77777777" w:rsidR="009F7A4D" w:rsidRPr="008D0AD9" w:rsidRDefault="009F29E9" w:rsidP="001D7AC6">
      <w:pPr>
        <w:pStyle w:val="Prohlen"/>
        <w:widowControl/>
        <w:numPr>
          <w:ilvl w:val="1"/>
          <w:numId w:val="8"/>
        </w:numPr>
        <w:spacing w:after="120" w:line="276" w:lineRule="auto"/>
        <w:ind w:left="567" w:hanging="567"/>
        <w:jc w:val="both"/>
        <w:rPr>
          <w:b w:val="0"/>
          <w:szCs w:val="22"/>
        </w:rPr>
      </w:pPr>
      <w:r w:rsidRPr="008D0AD9">
        <w:rPr>
          <w:b w:val="0"/>
          <w:szCs w:val="22"/>
        </w:rPr>
        <w:t>Nedílnou součástí této smlouvy jsou následující p</w:t>
      </w:r>
      <w:r w:rsidR="009F7A4D" w:rsidRPr="008D0AD9">
        <w:rPr>
          <w:b w:val="0"/>
          <w:szCs w:val="22"/>
        </w:rPr>
        <w:t>řílohy:</w:t>
      </w:r>
    </w:p>
    <w:p w14:paraId="21B19A61" w14:textId="12960DBF" w:rsidR="009F7A4D" w:rsidRPr="008D0AD9" w:rsidRDefault="00E977C7" w:rsidP="008062F0">
      <w:pPr>
        <w:tabs>
          <w:tab w:val="left" w:pos="567"/>
        </w:tabs>
        <w:suppressAutoHyphens w:val="0"/>
        <w:autoSpaceDE w:val="0"/>
        <w:autoSpaceDN w:val="0"/>
        <w:adjustRightInd w:val="0"/>
        <w:spacing w:after="120" w:line="276" w:lineRule="auto"/>
        <w:ind w:left="567" w:hanging="567"/>
        <w:jc w:val="both"/>
      </w:pPr>
      <w:r w:rsidRPr="008D0AD9">
        <w:rPr>
          <w:b/>
        </w:rPr>
        <w:tab/>
        <w:t>Příloha č. 1:</w:t>
      </w:r>
      <w:r w:rsidRPr="008D0AD9">
        <w:t xml:space="preserve"> </w:t>
      </w:r>
      <w:r w:rsidRPr="008D0AD9">
        <w:tab/>
      </w:r>
      <w:r w:rsidR="00FC0965">
        <w:t>Projektová dokumentace</w:t>
      </w:r>
    </w:p>
    <w:p w14:paraId="357C49C4" w14:textId="67AA2B31" w:rsidR="009F7A4D" w:rsidRDefault="00E977C7" w:rsidP="008062F0">
      <w:pPr>
        <w:tabs>
          <w:tab w:val="left" w:pos="567"/>
          <w:tab w:val="left" w:pos="1134"/>
        </w:tabs>
        <w:suppressAutoHyphens w:val="0"/>
        <w:autoSpaceDE w:val="0"/>
        <w:autoSpaceDN w:val="0"/>
        <w:adjustRightInd w:val="0"/>
        <w:spacing w:after="120" w:line="276" w:lineRule="auto"/>
        <w:jc w:val="both"/>
      </w:pPr>
      <w:r w:rsidRPr="008D0AD9">
        <w:rPr>
          <w:b/>
        </w:rPr>
        <w:tab/>
        <w:t>Příloha č. 2:</w:t>
      </w:r>
      <w:r w:rsidRPr="008D0AD9">
        <w:t xml:space="preserve"> </w:t>
      </w:r>
      <w:r w:rsidRPr="008D0AD9">
        <w:tab/>
      </w:r>
      <w:r w:rsidR="00FC0965">
        <w:t>Výkaz výměr</w:t>
      </w:r>
      <w:r w:rsidR="00F57A39">
        <w:t xml:space="preserve"> </w:t>
      </w:r>
    </w:p>
    <w:p w14:paraId="71A6A816" w14:textId="74FA492E" w:rsidR="009F29E9" w:rsidRPr="008D0AD9" w:rsidRDefault="009F29E9" w:rsidP="00D1239B">
      <w:pPr>
        <w:tabs>
          <w:tab w:val="left" w:pos="567"/>
          <w:tab w:val="left" w:pos="1134"/>
        </w:tabs>
        <w:suppressAutoHyphens w:val="0"/>
        <w:autoSpaceDE w:val="0"/>
        <w:autoSpaceDN w:val="0"/>
        <w:adjustRightInd w:val="0"/>
        <w:spacing w:after="120" w:line="276" w:lineRule="auto"/>
        <w:ind w:left="567"/>
        <w:jc w:val="both"/>
        <w:rPr>
          <w:b/>
        </w:rPr>
      </w:pPr>
      <w:r w:rsidRPr="008D0AD9">
        <w:t xml:space="preserve">Tuto smlouvu a výše uvedené přílohy je nutné považovat za soubor dokumentů, které se vzájemně doplňují a vysvětlují. V případě nejednoznačnosti nebo rozporu mají přednost ujednání jednotlivých článků této smlouvy před ujednáními výše uvedených příloh. </w:t>
      </w:r>
    </w:p>
    <w:p w14:paraId="218B3686" w14:textId="77777777" w:rsidR="009F7A4D" w:rsidRDefault="009F7A4D" w:rsidP="001D7AC6">
      <w:pPr>
        <w:pStyle w:val="Prohlen"/>
        <w:widowControl/>
        <w:numPr>
          <w:ilvl w:val="1"/>
          <w:numId w:val="8"/>
        </w:numPr>
        <w:spacing w:after="120" w:line="276" w:lineRule="auto"/>
        <w:ind w:left="567" w:hanging="567"/>
        <w:jc w:val="both"/>
        <w:rPr>
          <w:b w:val="0"/>
          <w:szCs w:val="22"/>
        </w:rPr>
      </w:pPr>
      <w:r w:rsidRPr="008D0AD9">
        <w:rPr>
          <w:b w:val="0"/>
          <w:szCs w:val="22"/>
        </w:rPr>
        <w:t>V případě rozporu mezi textem této smlouvy a textem přílohy se přednostně použije ustanovení této smlouvy.</w:t>
      </w:r>
    </w:p>
    <w:p w14:paraId="232B0B2C" w14:textId="77777777" w:rsidR="00476986" w:rsidRDefault="00476986" w:rsidP="00476986">
      <w:pPr>
        <w:pStyle w:val="Prohlen"/>
        <w:widowControl/>
        <w:spacing w:after="120" w:line="276" w:lineRule="auto"/>
        <w:jc w:val="both"/>
        <w:rPr>
          <w:b w:val="0"/>
          <w:szCs w:val="22"/>
        </w:rPr>
      </w:pPr>
    </w:p>
    <w:p w14:paraId="28E507D1" w14:textId="77777777" w:rsidR="00476986" w:rsidRPr="008D0AD9" w:rsidRDefault="00476986" w:rsidP="00476986">
      <w:pPr>
        <w:pStyle w:val="Prohlen"/>
        <w:widowControl/>
        <w:spacing w:after="120" w:line="276" w:lineRule="auto"/>
        <w:jc w:val="both"/>
        <w:rPr>
          <w:b w:val="0"/>
          <w:szCs w:val="22"/>
        </w:rPr>
      </w:pPr>
    </w:p>
    <w:p w14:paraId="74B7871F" w14:textId="77777777" w:rsidR="009F7A4D" w:rsidRPr="008D0AD9" w:rsidRDefault="009F7A4D" w:rsidP="001D7AC6">
      <w:pPr>
        <w:pStyle w:val="Prohlen"/>
        <w:keepNext/>
        <w:widowControl/>
        <w:numPr>
          <w:ilvl w:val="1"/>
          <w:numId w:val="8"/>
        </w:numPr>
        <w:spacing w:after="480" w:line="276" w:lineRule="auto"/>
        <w:ind w:left="567" w:hanging="567"/>
        <w:jc w:val="both"/>
        <w:rPr>
          <w:b w:val="0"/>
          <w:szCs w:val="22"/>
        </w:rPr>
      </w:pPr>
      <w:r w:rsidRPr="008D0AD9">
        <w:rPr>
          <w:b w:val="0"/>
          <w:szCs w:val="22"/>
        </w:rPr>
        <w:t>Smluvní strany prohlašují, že si tuto smlouvu přečetly, že s jejím obsahem souhlasí a na důkaz toho k ní připojují svoje podpisy.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E977C7" w:rsidRPr="008D0AD9" w14:paraId="23B91358" w14:textId="77777777" w:rsidTr="000F4096">
        <w:tc>
          <w:tcPr>
            <w:tcW w:w="4604" w:type="dxa"/>
          </w:tcPr>
          <w:p w14:paraId="3FC7A54D" w14:textId="63EE7855" w:rsidR="00E977C7" w:rsidRPr="008D0AD9" w:rsidRDefault="00E977C7" w:rsidP="001F32DC">
            <w:pPr>
              <w:keepNext/>
              <w:spacing w:line="276" w:lineRule="auto"/>
            </w:pPr>
            <w:r w:rsidRPr="008D0AD9">
              <w:t xml:space="preserve">V Praze dne </w:t>
            </w:r>
            <w:r w:rsidR="00844B89" w:rsidRPr="00844B89">
              <w:t>dle elekt</w:t>
            </w:r>
            <w:r w:rsidR="00844B89">
              <w:t>ronického</w:t>
            </w:r>
            <w:r w:rsidR="00844B89" w:rsidRPr="00844B89">
              <w:t xml:space="preserve"> podpisu</w:t>
            </w:r>
          </w:p>
        </w:tc>
        <w:tc>
          <w:tcPr>
            <w:tcW w:w="4605" w:type="dxa"/>
          </w:tcPr>
          <w:p w14:paraId="691D4A52" w14:textId="1E169942" w:rsidR="00E977C7" w:rsidRPr="008D0AD9" w:rsidRDefault="00E977C7" w:rsidP="001F32DC">
            <w:pPr>
              <w:keepNext/>
              <w:spacing w:line="276" w:lineRule="auto"/>
            </w:pPr>
            <w:r w:rsidRPr="008D0AD9">
              <w:t>V </w:t>
            </w:r>
            <w:r w:rsidR="00237111">
              <w:t xml:space="preserve">Praze </w:t>
            </w:r>
            <w:r w:rsidRPr="008D0AD9">
              <w:t>dne</w:t>
            </w:r>
            <w:r w:rsidR="00237111">
              <w:t xml:space="preserve"> </w:t>
            </w:r>
            <w:r w:rsidR="00844B89" w:rsidRPr="00844B89">
              <w:t>dle elekt</w:t>
            </w:r>
            <w:r w:rsidR="00844B89">
              <w:t>ronického</w:t>
            </w:r>
            <w:r w:rsidR="00844B89" w:rsidRPr="00844B89">
              <w:t xml:space="preserve"> podpisu</w:t>
            </w:r>
          </w:p>
        </w:tc>
      </w:tr>
      <w:tr w:rsidR="00E977C7" w:rsidRPr="008D0AD9" w14:paraId="45503AEF" w14:textId="77777777" w:rsidTr="000F4096">
        <w:tc>
          <w:tcPr>
            <w:tcW w:w="4604" w:type="dxa"/>
          </w:tcPr>
          <w:p w14:paraId="0E27CB7F" w14:textId="77777777" w:rsidR="00E977C7" w:rsidRPr="008D0AD9" w:rsidRDefault="00E977C7" w:rsidP="001F32DC">
            <w:pPr>
              <w:keepNext/>
              <w:spacing w:line="276" w:lineRule="auto"/>
              <w:rPr>
                <w:b/>
              </w:rPr>
            </w:pPr>
          </w:p>
          <w:p w14:paraId="27B68747" w14:textId="2252E903" w:rsidR="00E977C7" w:rsidRPr="008D0AD9" w:rsidRDefault="00E977C7" w:rsidP="001F32DC">
            <w:pPr>
              <w:keepNext/>
              <w:spacing w:line="276" w:lineRule="auto"/>
            </w:pPr>
            <w:r w:rsidRPr="008D0AD9">
              <w:t>za</w:t>
            </w:r>
            <w:r w:rsidRPr="008D0AD9">
              <w:rPr>
                <w:b/>
              </w:rPr>
              <w:t xml:space="preserve"> Vodárna Káraný, a.s.</w:t>
            </w:r>
            <w:r w:rsidR="000C2ECA">
              <w:rPr>
                <w:b/>
              </w:rPr>
              <w:t xml:space="preserve"> </w:t>
            </w:r>
          </w:p>
        </w:tc>
        <w:tc>
          <w:tcPr>
            <w:tcW w:w="4605" w:type="dxa"/>
          </w:tcPr>
          <w:p w14:paraId="207074DA" w14:textId="77777777" w:rsidR="00E977C7" w:rsidRPr="008D0AD9" w:rsidRDefault="00E977C7" w:rsidP="001F32DC">
            <w:pPr>
              <w:keepNext/>
              <w:spacing w:line="276" w:lineRule="auto"/>
              <w:rPr>
                <w:b/>
              </w:rPr>
            </w:pPr>
          </w:p>
          <w:p w14:paraId="153FA2AB" w14:textId="6D7D5BD7" w:rsidR="00E977C7" w:rsidRPr="008D0AD9" w:rsidRDefault="00E977C7" w:rsidP="001F32DC">
            <w:pPr>
              <w:keepNext/>
              <w:spacing w:line="276" w:lineRule="auto"/>
            </w:pPr>
            <w:r w:rsidRPr="00A66597">
              <w:rPr>
                <w:bCs/>
              </w:rPr>
              <w:t>za</w:t>
            </w:r>
            <w:r w:rsidRPr="008D0AD9">
              <w:rPr>
                <w:b/>
              </w:rPr>
              <w:t xml:space="preserve"> </w:t>
            </w:r>
            <w:r w:rsidR="00237111">
              <w:rPr>
                <w:b/>
              </w:rPr>
              <w:t>TELE DATA CONTROL, spol. s r.o.</w:t>
            </w:r>
          </w:p>
        </w:tc>
      </w:tr>
      <w:tr w:rsidR="00E977C7" w:rsidRPr="008D0AD9" w14:paraId="71AC9DD1" w14:textId="77777777" w:rsidTr="000F4096">
        <w:tc>
          <w:tcPr>
            <w:tcW w:w="4604" w:type="dxa"/>
          </w:tcPr>
          <w:p w14:paraId="31F1C13C" w14:textId="77777777" w:rsidR="00E977C7" w:rsidRPr="008D0AD9" w:rsidRDefault="00E977C7" w:rsidP="008062F0">
            <w:pPr>
              <w:spacing w:line="276" w:lineRule="auto"/>
            </w:pPr>
          </w:p>
          <w:p w14:paraId="228EEF8B" w14:textId="77777777" w:rsidR="00E977C7" w:rsidRPr="008D0AD9" w:rsidRDefault="00E977C7" w:rsidP="008062F0">
            <w:pPr>
              <w:spacing w:line="276" w:lineRule="auto"/>
            </w:pPr>
          </w:p>
          <w:p w14:paraId="60886BAE" w14:textId="77777777" w:rsidR="00E977C7" w:rsidRPr="008D0AD9" w:rsidRDefault="00E977C7" w:rsidP="008062F0">
            <w:pPr>
              <w:spacing w:line="276" w:lineRule="auto"/>
            </w:pPr>
          </w:p>
          <w:p w14:paraId="6C97D749" w14:textId="77777777" w:rsidR="00E977C7" w:rsidRPr="008D0AD9" w:rsidRDefault="00E977C7" w:rsidP="008062F0">
            <w:pPr>
              <w:spacing w:line="276" w:lineRule="auto"/>
            </w:pPr>
          </w:p>
          <w:p w14:paraId="182B0D00" w14:textId="77777777" w:rsidR="00E977C7" w:rsidRPr="008D0AD9" w:rsidRDefault="00E977C7" w:rsidP="008062F0">
            <w:pPr>
              <w:spacing w:line="276" w:lineRule="auto"/>
            </w:pPr>
            <w:r w:rsidRPr="008D0AD9">
              <w:t>Podpis: ____________________________</w:t>
            </w:r>
          </w:p>
          <w:p w14:paraId="469E67AE" w14:textId="77777777" w:rsidR="00E977C7" w:rsidRPr="008D0AD9" w:rsidRDefault="00E977C7" w:rsidP="008062F0">
            <w:pPr>
              <w:spacing w:line="276" w:lineRule="auto"/>
            </w:pPr>
            <w:r w:rsidRPr="008D0AD9">
              <w:t xml:space="preserve">Jméno: </w:t>
            </w:r>
            <w:r w:rsidR="00D875ED" w:rsidRPr="008D0AD9">
              <w:t>Jan Kučera</w:t>
            </w:r>
          </w:p>
          <w:p w14:paraId="45FC5E45" w14:textId="77777777" w:rsidR="00E977C7" w:rsidRPr="008D0AD9" w:rsidRDefault="00E977C7" w:rsidP="008062F0">
            <w:pPr>
              <w:spacing w:line="276" w:lineRule="auto"/>
            </w:pPr>
            <w:r w:rsidRPr="008D0AD9">
              <w:t xml:space="preserve">Funkce: </w:t>
            </w:r>
            <w:r w:rsidR="00D875ED" w:rsidRPr="008D0AD9">
              <w:t>předseda představenstva</w:t>
            </w:r>
          </w:p>
        </w:tc>
        <w:tc>
          <w:tcPr>
            <w:tcW w:w="4605" w:type="dxa"/>
          </w:tcPr>
          <w:p w14:paraId="7DB951A8" w14:textId="77777777" w:rsidR="00E977C7" w:rsidRPr="008D0AD9" w:rsidRDefault="00E977C7" w:rsidP="008062F0">
            <w:pPr>
              <w:spacing w:line="276" w:lineRule="auto"/>
            </w:pPr>
          </w:p>
          <w:p w14:paraId="497E9D01" w14:textId="77777777" w:rsidR="00E977C7" w:rsidRPr="008D0AD9" w:rsidRDefault="00E977C7" w:rsidP="008062F0">
            <w:pPr>
              <w:spacing w:line="276" w:lineRule="auto"/>
            </w:pPr>
          </w:p>
          <w:p w14:paraId="195A1CB0" w14:textId="77777777" w:rsidR="00E977C7" w:rsidRPr="008D0AD9" w:rsidRDefault="00E977C7" w:rsidP="008062F0">
            <w:pPr>
              <w:spacing w:line="276" w:lineRule="auto"/>
            </w:pPr>
          </w:p>
          <w:p w14:paraId="310B3FF0" w14:textId="77777777" w:rsidR="00E977C7" w:rsidRPr="008D0AD9" w:rsidRDefault="00E977C7" w:rsidP="008062F0">
            <w:pPr>
              <w:spacing w:line="276" w:lineRule="auto"/>
            </w:pPr>
          </w:p>
          <w:p w14:paraId="17A0B647" w14:textId="77777777" w:rsidR="00E977C7" w:rsidRPr="008D0AD9" w:rsidRDefault="00E977C7" w:rsidP="008062F0">
            <w:pPr>
              <w:spacing w:line="276" w:lineRule="auto"/>
            </w:pPr>
            <w:r w:rsidRPr="008D0AD9">
              <w:t>Podpis: ____________________________</w:t>
            </w:r>
          </w:p>
          <w:p w14:paraId="0B7D7E57" w14:textId="46E842CA" w:rsidR="00E977C7" w:rsidRPr="008D0AD9" w:rsidRDefault="00E977C7" w:rsidP="008062F0">
            <w:pPr>
              <w:spacing w:line="276" w:lineRule="auto"/>
              <w:rPr>
                <w:b/>
              </w:rPr>
            </w:pPr>
            <w:r w:rsidRPr="008D0AD9">
              <w:t xml:space="preserve">Jméno: </w:t>
            </w:r>
            <w:r w:rsidR="00237111">
              <w:t>Ing. Richard Konečný</w:t>
            </w:r>
          </w:p>
          <w:p w14:paraId="68647A16" w14:textId="5AC64B29" w:rsidR="00E977C7" w:rsidRPr="008D0AD9" w:rsidRDefault="00E977C7" w:rsidP="008062F0">
            <w:pPr>
              <w:spacing w:line="276" w:lineRule="auto"/>
            </w:pPr>
            <w:r w:rsidRPr="008D0AD9">
              <w:t xml:space="preserve">Funkce: </w:t>
            </w:r>
            <w:r w:rsidR="00237111">
              <w:t>jednatel</w:t>
            </w:r>
          </w:p>
        </w:tc>
      </w:tr>
      <w:tr w:rsidR="00E977C7" w:rsidRPr="008D0AD9" w14:paraId="27061A62" w14:textId="77777777" w:rsidTr="000F4096">
        <w:tc>
          <w:tcPr>
            <w:tcW w:w="4604" w:type="dxa"/>
          </w:tcPr>
          <w:p w14:paraId="062F567D" w14:textId="77777777" w:rsidR="00E977C7" w:rsidRPr="008D0AD9" w:rsidRDefault="00E977C7" w:rsidP="008062F0">
            <w:pPr>
              <w:spacing w:line="276" w:lineRule="auto"/>
            </w:pPr>
          </w:p>
          <w:p w14:paraId="61159AC0" w14:textId="77777777" w:rsidR="00E977C7" w:rsidRPr="008D0AD9" w:rsidRDefault="00E977C7" w:rsidP="008062F0">
            <w:pPr>
              <w:spacing w:line="276" w:lineRule="auto"/>
            </w:pPr>
          </w:p>
          <w:p w14:paraId="14DEB170" w14:textId="77777777" w:rsidR="00E977C7" w:rsidRPr="008D0AD9" w:rsidRDefault="00E977C7" w:rsidP="008062F0">
            <w:pPr>
              <w:spacing w:line="276" w:lineRule="auto"/>
            </w:pPr>
          </w:p>
          <w:p w14:paraId="3E49C890" w14:textId="77777777" w:rsidR="00E977C7" w:rsidRPr="008D0AD9" w:rsidRDefault="00E977C7" w:rsidP="008062F0">
            <w:pPr>
              <w:spacing w:line="276" w:lineRule="auto"/>
            </w:pPr>
          </w:p>
          <w:p w14:paraId="2FA022F7" w14:textId="77777777" w:rsidR="00E977C7" w:rsidRPr="008D0AD9" w:rsidRDefault="00E977C7" w:rsidP="008062F0">
            <w:pPr>
              <w:spacing w:line="276" w:lineRule="auto"/>
            </w:pPr>
            <w:r w:rsidRPr="008D0AD9">
              <w:t>Podpis: ____________________________</w:t>
            </w:r>
          </w:p>
          <w:p w14:paraId="2D6A31BA" w14:textId="77777777" w:rsidR="00E977C7" w:rsidRPr="008D0AD9" w:rsidRDefault="00E977C7" w:rsidP="008062F0">
            <w:pPr>
              <w:spacing w:line="276" w:lineRule="auto"/>
            </w:pPr>
            <w:r w:rsidRPr="008D0AD9">
              <w:t xml:space="preserve">Jméno: </w:t>
            </w:r>
            <w:r w:rsidR="00D875ED" w:rsidRPr="008D0AD9">
              <w:t>Mgr. Marek Skalický</w:t>
            </w:r>
          </w:p>
          <w:p w14:paraId="5E0277CC" w14:textId="77777777" w:rsidR="00E977C7" w:rsidRPr="008D0AD9" w:rsidRDefault="00E977C7" w:rsidP="008062F0">
            <w:pPr>
              <w:spacing w:line="276" w:lineRule="auto"/>
            </w:pPr>
            <w:r w:rsidRPr="008D0AD9">
              <w:t>Funkce:</w:t>
            </w:r>
            <w:r w:rsidR="00D875ED" w:rsidRPr="008D0AD9">
              <w:t xml:space="preserve"> člen představenstva</w:t>
            </w:r>
          </w:p>
        </w:tc>
        <w:tc>
          <w:tcPr>
            <w:tcW w:w="4605" w:type="dxa"/>
          </w:tcPr>
          <w:p w14:paraId="1FBAB50A" w14:textId="77777777" w:rsidR="00E977C7" w:rsidRPr="008D0AD9" w:rsidRDefault="00E977C7" w:rsidP="008062F0">
            <w:pPr>
              <w:spacing w:line="276" w:lineRule="auto"/>
            </w:pPr>
          </w:p>
          <w:p w14:paraId="58BFF1A2" w14:textId="77777777" w:rsidR="00E977C7" w:rsidRPr="008D0AD9" w:rsidRDefault="00E977C7" w:rsidP="008062F0">
            <w:pPr>
              <w:spacing w:line="276" w:lineRule="auto"/>
            </w:pPr>
          </w:p>
          <w:p w14:paraId="56A5CC1C" w14:textId="77777777" w:rsidR="00E977C7" w:rsidRPr="008D0AD9" w:rsidRDefault="00E977C7" w:rsidP="008062F0">
            <w:pPr>
              <w:spacing w:line="276" w:lineRule="auto"/>
            </w:pPr>
          </w:p>
          <w:p w14:paraId="31943C78" w14:textId="77777777" w:rsidR="00E977C7" w:rsidRPr="008D0AD9" w:rsidRDefault="00E977C7" w:rsidP="008062F0">
            <w:pPr>
              <w:spacing w:line="276" w:lineRule="auto"/>
            </w:pPr>
          </w:p>
          <w:p w14:paraId="1EE08975" w14:textId="77777777" w:rsidR="00E977C7" w:rsidRPr="008D0AD9" w:rsidRDefault="00E977C7" w:rsidP="008062F0">
            <w:pPr>
              <w:spacing w:line="276" w:lineRule="auto"/>
            </w:pPr>
          </w:p>
        </w:tc>
      </w:tr>
    </w:tbl>
    <w:p w14:paraId="302EE304" w14:textId="77777777" w:rsidR="00E977C7" w:rsidRPr="008D0AD9" w:rsidRDefault="00E977C7" w:rsidP="008062F0">
      <w:pPr>
        <w:tabs>
          <w:tab w:val="left" w:pos="142"/>
          <w:tab w:val="left" w:pos="284"/>
        </w:tabs>
        <w:spacing w:after="240" w:line="276" w:lineRule="auto"/>
        <w:jc w:val="both"/>
      </w:pPr>
    </w:p>
    <w:p w14:paraId="11C7D9E3" w14:textId="467F618F" w:rsidR="009E6DF5" w:rsidRDefault="009E6DF5">
      <w:pPr>
        <w:suppressAutoHyphens w:val="0"/>
      </w:pPr>
      <w:r>
        <w:br w:type="page"/>
      </w:r>
    </w:p>
    <w:p w14:paraId="09F04622" w14:textId="62514898" w:rsidR="009E6DF5" w:rsidRPr="006A0EF6" w:rsidRDefault="009E6DF5" w:rsidP="009E6DF5">
      <w:pPr>
        <w:tabs>
          <w:tab w:val="left" w:pos="567"/>
        </w:tabs>
        <w:suppressAutoHyphens w:val="0"/>
        <w:autoSpaceDE w:val="0"/>
        <w:autoSpaceDN w:val="0"/>
        <w:adjustRightInd w:val="0"/>
        <w:spacing w:after="120" w:line="276" w:lineRule="auto"/>
        <w:ind w:left="567" w:hanging="567"/>
        <w:jc w:val="center"/>
        <w:rPr>
          <w:b/>
        </w:rPr>
      </w:pPr>
      <w:r w:rsidRPr="006A0EF6">
        <w:rPr>
          <w:b/>
        </w:rPr>
        <w:t>Příloha č. 1</w:t>
      </w:r>
      <w:r w:rsidRPr="006A0EF6">
        <w:rPr>
          <w:b/>
        </w:rPr>
        <w:tab/>
        <w:t>Projektová dokumentace</w:t>
      </w:r>
    </w:p>
    <w:p w14:paraId="1E7BEF37" w14:textId="77777777" w:rsidR="009A0C73" w:rsidRDefault="009A0C73" w:rsidP="009E6DF5">
      <w:pPr>
        <w:suppressAutoHyphens w:val="0"/>
        <w:jc w:val="center"/>
        <w:rPr>
          <w:bCs/>
          <w:i/>
          <w:iCs/>
        </w:rPr>
      </w:pPr>
    </w:p>
    <w:p w14:paraId="51801D4A" w14:textId="77777777" w:rsidR="009A0C73" w:rsidRDefault="009A0C73">
      <w:pPr>
        <w:suppressAutoHyphens w:val="0"/>
        <w:rPr>
          <w:bCs/>
          <w:i/>
          <w:iCs/>
        </w:rPr>
      </w:pPr>
      <w:r>
        <w:rPr>
          <w:bCs/>
          <w:i/>
          <w:iCs/>
        </w:rPr>
        <w:br w:type="page"/>
      </w:r>
    </w:p>
    <w:p w14:paraId="3AF08869" w14:textId="77777777" w:rsidR="009A0C73" w:rsidRPr="00EF3C39" w:rsidRDefault="009A0C73" w:rsidP="009A0C73">
      <w:pPr>
        <w:jc w:val="center"/>
        <w:rPr>
          <w:rFonts w:asciiTheme="majorHAnsi" w:hAnsiTheme="majorHAnsi" w:cstheme="majorHAnsi"/>
          <w:sz w:val="40"/>
          <w:szCs w:val="40"/>
        </w:rPr>
      </w:pPr>
      <w:r w:rsidRPr="00EF3C39">
        <w:rPr>
          <w:rFonts w:asciiTheme="majorHAnsi" w:hAnsiTheme="majorHAnsi" w:cstheme="majorHAnsi"/>
          <w:sz w:val="40"/>
          <w:szCs w:val="40"/>
        </w:rPr>
        <w:t>Upgrade řídícího systému na vsakovacích vanách a</w:t>
      </w:r>
      <w:r>
        <w:rPr>
          <w:rFonts w:asciiTheme="majorHAnsi" w:hAnsiTheme="majorHAnsi" w:cstheme="majorHAnsi"/>
          <w:sz w:val="40"/>
          <w:szCs w:val="40"/>
        </w:rPr>
        <w:t> </w:t>
      </w:r>
      <w:r w:rsidRPr="00EF3C39">
        <w:rPr>
          <w:rFonts w:asciiTheme="majorHAnsi" w:hAnsiTheme="majorHAnsi" w:cstheme="majorHAnsi"/>
          <w:sz w:val="40"/>
          <w:szCs w:val="40"/>
        </w:rPr>
        <w:t>velínu ÚV Sojovice – I. etapa</w:t>
      </w:r>
    </w:p>
    <w:p w14:paraId="38ADE688" w14:textId="77777777" w:rsidR="009A0C73" w:rsidRPr="00EF3C39" w:rsidRDefault="009A0C73" w:rsidP="009A0C73">
      <w:pPr>
        <w:jc w:val="center"/>
        <w:rPr>
          <w:rFonts w:asciiTheme="majorHAnsi" w:hAnsiTheme="majorHAnsi" w:cstheme="majorHAnsi"/>
          <w:sz w:val="40"/>
          <w:szCs w:val="40"/>
        </w:rPr>
      </w:pPr>
      <w:r w:rsidRPr="00EF3C39">
        <w:rPr>
          <w:rFonts w:asciiTheme="majorHAnsi" w:hAnsiTheme="majorHAnsi" w:cstheme="majorHAnsi"/>
          <w:sz w:val="40"/>
          <w:szCs w:val="40"/>
        </w:rPr>
        <w:t>rok 2026</w:t>
      </w:r>
    </w:p>
    <w:p w14:paraId="0271C6B4" w14:textId="77777777" w:rsidR="009A0C73" w:rsidRDefault="009A0C73" w:rsidP="009A0C73"/>
    <w:p w14:paraId="61E08BF4" w14:textId="77777777" w:rsidR="009A0C73" w:rsidRDefault="009A0C73" w:rsidP="009A0C73">
      <w:r>
        <w:t xml:space="preserve">Objekty vsakovacích nádrží obsahují nejstarší výzbroj elektro a ŘS v celém provozu VoKa. Použitý ŘS Rittmeyer wsr3000 je již za hranicí morální a technické zastaralosti, výrobce neposkytuje žádnou podporu ani náhradní díly. Z toho důvodu plynou pro provozovatele značná omezení, zároveň jsou již některé vsakovací nádrže mimo provoz z důvodu poruchy ŘS. Jednotlivé PLC stanice jsou mezi sebou propojeny busovou komunikační linkou po metalickém kabelu.  </w:t>
      </w:r>
    </w:p>
    <w:p w14:paraId="7E66020E" w14:textId="77777777" w:rsidR="009A0C73" w:rsidRDefault="009A0C73" w:rsidP="009A0C73"/>
    <w:p w14:paraId="2A69D1F1" w14:textId="77777777" w:rsidR="009A0C73" w:rsidRPr="00D5668A" w:rsidRDefault="009A0C73" w:rsidP="009A0C73">
      <w:pPr>
        <w:keepNext/>
        <w:jc w:val="center"/>
      </w:pPr>
      <w:r w:rsidRPr="00D5668A">
        <w:rPr>
          <w:noProof/>
        </w:rPr>
        <w:drawing>
          <wp:inline distT="0" distB="0" distL="0" distR="0" wp14:anchorId="00A3FFD6" wp14:editId="2E9A6F7D">
            <wp:extent cx="2880000" cy="2160000"/>
            <wp:effectExtent l="0" t="0" r="0" b="0"/>
            <wp:docPr id="11070547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54740" name="Obrázek 11070547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sidRPr="00D5668A">
        <w:rPr>
          <w:noProof/>
        </w:rPr>
        <w:drawing>
          <wp:inline distT="0" distB="0" distL="0" distR="0" wp14:anchorId="75B3D178" wp14:editId="0E77E3BE">
            <wp:extent cx="2880000" cy="2160000"/>
            <wp:effectExtent l="0" t="0" r="0" b="0"/>
            <wp:docPr id="184116336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63368" name="Obrázek 18411633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14:paraId="38A7D1F5" w14:textId="77777777" w:rsidR="009A0C73" w:rsidRPr="00D5668A" w:rsidRDefault="009A0C73" w:rsidP="009A0C73">
      <w:pPr>
        <w:pStyle w:val="Titulek"/>
        <w:jc w:val="center"/>
      </w:pPr>
      <w:bookmarkStart w:id="39" w:name="_Toc180666257"/>
      <w:r w:rsidRPr="00D5668A">
        <w:t>Pohled na rozvaděče v objektu VN. Detail stávajícího regulátoru Rittmeyer wsr3000.</w:t>
      </w:r>
      <w:bookmarkEnd w:id="39"/>
    </w:p>
    <w:p w14:paraId="192E81D1" w14:textId="77777777" w:rsidR="009A0C73" w:rsidRDefault="009A0C73" w:rsidP="009A0C73"/>
    <w:p w14:paraId="2836F24A" w14:textId="77777777" w:rsidR="009A0C73" w:rsidRDefault="009A0C73" w:rsidP="009A0C73">
      <w:r>
        <w:t>Elektroinstalace v objektech vsakovacích nádrží je původní a již na hranici životnosti. V rámci sjednocení a unifikace doporučujeme kompletní výměnu elektroinstalace v objektech vsakovacích nádrží.</w:t>
      </w:r>
    </w:p>
    <w:p w14:paraId="5EF9BFAC" w14:textId="77777777" w:rsidR="009A0C73" w:rsidRDefault="009A0C73" w:rsidP="009A0C73"/>
    <w:p w14:paraId="2E3B0B91" w14:textId="77777777" w:rsidR="009A0C73" w:rsidRDefault="009A0C73" w:rsidP="009A0C73">
      <w:r>
        <w:t xml:space="preserve">Z hlediska fyzické zastaralosti řídicího systému a elektro výzbroje rozvaděčů budou veškeré rozvody elektro a ŘS pro </w:t>
      </w:r>
      <w:r w:rsidRPr="004645EC">
        <w:rPr>
          <w:b/>
          <w:bCs/>
        </w:rPr>
        <w:t>VN2, VN5, VN6, VN7, VN8, VN9, VN11, VN12, VN13, VN14</w:t>
      </w:r>
      <w:r>
        <w:t xml:space="preserve"> vyměněny za nové. Stávající 2 doplňkové vsakovací nádrže VN3D a VN4D zůstanou zachovány, neboť provozovatel VoKa nepředpokládá jejich další využívání.</w:t>
      </w:r>
    </w:p>
    <w:p w14:paraId="2A378A9A" w14:textId="77777777" w:rsidR="009A0C73" w:rsidRDefault="009A0C73" w:rsidP="009A0C73"/>
    <w:p w14:paraId="2FCCF004" w14:textId="77777777" w:rsidR="009A0C73" w:rsidRDefault="009A0C73" w:rsidP="009A0C73">
      <w:r w:rsidRPr="004645EC">
        <w:rPr>
          <w:b/>
          <w:bCs/>
        </w:rPr>
        <w:t>Celkem bude v roce 2026 rekonstruováno 10 ks nových stanic vsakovacích nádrží.</w:t>
      </w:r>
      <w:r>
        <w:t xml:space="preserve"> Předpokládají se nové silové rozvaděče RM-VNx (x = číslo VN) a nové rozvaděče ŘS DT-VNx (x = číslo vsakovací nádrže). Na panelech rozvaděčů budou osazeny ovládací a zobrazovací prvky, zároveň bude vyměněna stavební elektroinstalace v objektu (zářivková svítidla za LED svítidla).</w:t>
      </w:r>
    </w:p>
    <w:p w14:paraId="64209A86" w14:textId="77777777" w:rsidR="009A0C73" w:rsidRDefault="009A0C73" w:rsidP="009A0C73"/>
    <w:p w14:paraId="51D4F50C" w14:textId="77777777" w:rsidR="009A0C73" w:rsidRPr="00D5668A" w:rsidRDefault="009A0C73" w:rsidP="009A0C73">
      <w:pPr>
        <w:keepNext/>
        <w:jc w:val="center"/>
      </w:pPr>
      <w:r w:rsidRPr="00D5668A">
        <w:rPr>
          <w:noProof/>
        </w:rPr>
        <w:drawing>
          <wp:inline distT="0" distB="0" distL="0" distR="0" wp14:anchorId="2868A48D" wp14:editId="517D755C">
            <wp:extent cx="2880000" cy="2160000"/>
            <wp:effectExtent l="0" t="1905" r="0" b="0"/>
            <wp:docPr id="5585262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2626" name="Obrázek 55852626"/>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880000" cy="2160000"/>
                    </a:xfrm>
                    <a:prstGeom prst="rect">
                      <a:avLst/>
                    </a:prstGeom>
                  </pic:spPr>
                </pic:pic>
              </a:graphicData>
            </a:graphic>
          </wp:inline>
        </w:drawing>
      </w:r>
      <w:r w:rsidRPr="00D5668A">
        <w:rPr>
          <w:noProof/>
        </w:rPr>
        <w:drawing>
          <wp:inline distT="0" distB="0" distL="0" distR="0" wp14:anchorId="550C36D8" wp14:editId="50A0CFF0">
            <wp:extent cx="2880000" cy="2160000"/>
            <wp:effectExtent l="0" t="1905" r="0" b="0"/>
            <wp:docPr id="25347773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77732" name="Obrázek 253477732"/>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880000" cy="2160000"/>
                    </a:xfrm>
                    <a:prstGeom prst="rect">
                      <a:avLst/>
                    </a:prstGeom>
                  </pic:spPr>
                </pic:pic>
              </a:graphicData>
            </a:graphic>
          </wp:inline>
        </w:drawing>
      </w:r>
    </w:p>
    <w:p w14:paraId="71C9BC8D" w14:textId="20633D1E" w:rsidR="009A0C73" w:rsidRPr="00D5668A" w:rsidRDefault="009A0C73" w:rsidP="009A0C73">
      <w:pPr>
        <w:pStyle w:val="Titulek"/>
        <w:jc w:val="center"/>
      </w:pPr>
      <w:bookmarkStart w:id="40" w:name="_Toc180666258"/>
      <w:r w:rsidRPr="00D5668A">
        <w:t xml:space="preserve">Obrázek </w:t>
      </w:r>
      <w:fldSimple w:instr=" SEQ Obrázek \* ARABIC ">
        <w:r w:rsidR="003A6719">
          <w:rPr>
            <w:noProof/>
          </w:rPr>
          <w:t>1</w:t>
        </w:r>
      </w:fldSimple>
      <w:r w:rsidRPr="00D5668A">
        <w:t>. Detail rozvaděčů po otevření. Vlevo silový rozvaděč, vpravo rozvaděč ŘS.</w:t>
      </w:r>
      <w:bookmarkEnd w:id="40"/>
    </w:p>
    <w:p w14:paraId="63535C57" w14:textId="77777777" w:rsidR="009A0C73" w:rsidRPr="00D5668A" w:rsidRDefault="009A0C73" w:rsidP="009A0C73"/>
    <w:p w14:paraId="100A5DD5" w14:textId="77777777" w:rsidR="009A0C73" w:rsidRDefault="009A0C73" w:rsidP="009A0C73">
      <w:r>
        <w:t>Komunikační připojení do SCADA ve velínu úpravny vody bude přes optické komunikační kabely, které jsou ukončeny v nátokových objektech vsakovacích nádrží a serverovně v místnosti velínu úpravny vody Sojovice.</w:t>
      </w:r>
    </w:p>
    <w:p w14:paraId="78BE8141" w14:textId="77777777" w:rsidR="009A0C73" w:rsidRDefault="009A0C73" w:rsidP="009A0C73"/>
    <w:p w14:paraId="3F718264" w14:textId="77777777" w:rsidR="009A0C73" w:rsidRDefault="009A0C73" w:rsidP="009A0C73">
      <w:r>
        <w:t>Zároveň budou PLC stanice vybaveny modulem záložní komunikace tak, aby v případě poruchy komunikačního kabelu došlo k automatickému přepnutí na záložní přenos LTE mobilní sítí. Pro případný budoucí požadavek rozšíření provozovatele VoKa.</w:t>
      </w:r>
    </w:p>
    <w:p w14:paraId="3F16C2C6" w14:textId="1394E0C8" w:rsidR="009E6DF5" w:rsidRDefault="009E6DF5" w:rsidP="009E6DF5">
      <w:pPr>
        <w:suppressAutoHyphens w:val="0"/>
        <w:jc w:val="center"/>
        <w:rPr>
          <w:bCs/>
          <w:i/>
          <w:iCs/>
        </w:rPr>
      </w:pPr>
      <w:r>
        <w:rPr>
          <w:bCs/>
          <w:i/>
          <w:iCs/>
        </w:rPr>
        <w:br w:type="page"/>
      </w:r>
    </w:p>
    <w:p w14:paraId="61BF407F" w14:textId="5A6D17D3" w:rsidR="009E6DF5" w:rsidRPr="006A0EF6" w:rsidRDefault="009E6DF5" w:rsidP="009E6DF5">
      <w:pPr>
        <w:tabs>
          <w:tab w:val="left" w:pos="567"/>
          <w:tab w:val="left" w:pos="1134"/>
        </w:tabs>
        <w:suppressAutoHyphens w:val="0"/>
        <w:autoSpaceDE w:val="0"/>
        <w:autoSpaceDN w:val="0"/>
        <w:adjustRightInd w:val="0"/>
        <w:spacing w:after="120" w:line="276" w:lineRule="auto"/>
        <w:jc w:val="center"/>
        <w:rPr>
          <w:b/>
        </w:rPr>
      </w:pPr>
      <w:r w:rsidRPr="006A0EF6">
        <w:rPr>
          <w:b/>
        </w:rPr>
        <w:t xml:space="preserve">Příloha č. 2 </w:t>
      </w:r>
      <w:r w:rsidRPr="006A0EF6">
        <w:rPr>
          <w:b/>
        </w:rPr>
        <w:tab/>
        <w:t>Výkaz výměr</w:t>
      </w:r>
    </w:p>
    <w:p w14:paraId="63AA875A" w14:textId="1C5197F2" w:rsidR="009E6DF5" w:rsidRDefault="009E6DF5" w:rsidP="009E6DF5">
      <w:pPr>
        <w:tabs>
          <w:tab w:val="left" w:pos="567"/>
        </w:tabs>
        <w:suppressAutoHyphens w:val="0"/>
        <w:autoSpaceDE w:val="0"/>
        <w:autoSpaceDN w:val="0"/>
        <w:adjustRightInd w:val="0"/>
        <w:spacing w:after="120" w:line="276" w:lineRule="auto"/>
        <w:ind w:left="567" w:hanging="567"/>
        <w:jc w:val="center"/>
        <w:rPr>
          <w:bCs/>
          <w:i/>
          <w:iCs/>
        </w:rPr>
      </w:pPr>
    </w:p>
    <w:p w14:paraId="058F4083" w14:textId="77777777" w:rsidR="009E6DF5" w:rsidRDefault="009E6DF5" w:rsidP="009E6DF5">
      <w:pPr>
        <w:tabs>
          <w:tab w:val="left" w:pos="567"/>
          <w:tab w:val="left" w:pos="1134"/>
        </w:tabs>
        <w:suppressAutoHyphens w:val="0"/>
        <w:autoSpaceDE w:val="0"/>
        <w:autoSpaceDN w:val="0"/>
        <w:adjustRightInd w:val="0"/>
        <w:spacing w:after="120" w:line="276" w:lineRule="auto"/>
        <w:jc w:val="both"/>
      </w:pPr>
    </w:p>
    <w:p w14:paraId="1FCE83AB" w14:textId="5EB68C80" w:rsidR="009A0C73" w:rsidRDefault="009A0C73" w:rsidP="008062F0">
      <w:pPr>
        <w:suppressAutoHyphens w:val="0"/>
        <w:spacing w:line="276" w:lineRule="auto"/>
      </w:pPr>
    </w:p>
    <w:p w14:paraId="62CD6292" w14:textId="7B3A9AE2" w:rsidR="00DD7634" w:rsidRDefault="009A0C73">
      <w:pPr>
        <w:suppressAutoHyphens w:val="0"/>
      </w:pPr>
      <w:r>
        <w:br w:type="page"/>
      </w:r>
    </w:p>
    <w:p w14:paraId="172FA4C5" w14:textId="3F8FB164" w:rsidR="00DD7634" w:rsidRDefault="00E00710">
      <w:pPr>
        <w:suppressAutoHyphens w:val="0"/>
      </w:pPr>
      <w:r w:rsidRPr="00E00710">
        <w:drawing>
          <wp:inline distT="0" distB="0" distL="0" distR="0" wp14:anchorId="0B8639D2" wp14:editId="11027DB6">
            <wp:extent cx="5760085" cy="3375660"/>
            <wp:effectExtent l="0" t="0" r="0" b="0"/>
            <wp:docPr id="112301009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3375660"/>
                    </a:xfrm>
                    <a:prstGeom prst="rect">
                      <a:avLst/>
                    </a:prstGeom>
                    <a:noFill/>
                    <a:ln>
                      <a:noFill/>
                    </a:ln>
                  </pic:spPr>
                </pic:pic>
              </a:graphicData>
            </a:graphic>
          </wp:inline>
        </w:drawing>
      </w:r>
    </w:p>
    <w:sectPr w:rsidR="00DD7634" w:rsidSect="009871F6">
      <w:footerReference w:type="default" r:id="rId13"/>
      <w:footnotePr>
        <w:pos w:val="beneathText"/>
      </w:footnotePr>
      <w:pgSz w:w="11905" w:h="16837"/>
      <w:pgMar w:top="1417" w:right="1417" w:bottom="1160" w:left="1417" w:header="709" w:footer="5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E529D" w14:textId="77777777" w:rsidR="006E50FB" w:rsidRDefault="006E50FB">
      <w:r>
        <w:separator/>
      </w:r>
    </w:p>
  </w:endnote>
  <w:endnote w:type="continuationSeparator" w:id="0">
    <w:p w14:paraId="29267EF9" w14:textId="77777777" w:rsidR="006E50FB" w:rsidRDefault="006E5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568576"/>
      <w:docPartObj>
        <w:docPartGallery w:val="Page Numbers (Bottom of Page)"/>
        <w:docPartUnique/>
      </w:docPartObj>
    </w:sdtPr>
    <w:sdtContent>
      <w:sdt>
        <w:sdtPr>
          <w:id w:val="860082579"/>
          <w:docPartObj>
            <w:docPartGallery w:val="Page Numbers (Top of Page)"/>
            <w:docPartUnique/>
          </w:docPartObj>
        </w:sdtPr>
        <w:sdtContent>
          <w:p w14:paraId="736AE2A1" w14:textId="77777777" w:rsidR="002D5806" w:rsidRPr="008D0AD9" w:rsidRDefault="002D5806">
            <w:pPr>
              <w:pStyle w:val="Zpat"/>
              <w:jc w:val="right"/>
            </w:pPr>
            <w:r w:rsidRPr="008D0AD9">
              <w:rPr>
                <w:bCs/>
              </w:rPr>
              <w:fldChar w:fldCharType="begin"/>
            </w:r>
            <w:r w:rsidRPr="008D0AD9">
              <w:rPr>
                <w:bCs/>
              </w:rPr>
              <w:instrText>PAGE</w:instrText>
            </w:r>
            <w:r w:rsidRPr="008D0AD9">
              <w:rPr>
                <w:bCs/>
              </w:rPr>
              <w:fldChar w:fldCharType="separate"/>
            </w:r>
            <w:r w:rsidR="006C29E0" w:rsidRPr="008D0AD9">
              <w:rPr>
                <w:bCs/>
                <w:noProof/>
              </w:rPr>
              <w:t>15</w:t>
            </w:r>
            <w:r w:rsidRPr="008D0AD9">
              <w:rPr>
                <w:bCs/>
              </w:rPr>
              <w:fldChar w:fldCharType="end"/>
            </w:r>
            <w:r w:rsidRPr="008D0AD9">
              <w:t xml:space="preserve"> / </w:t>
            </w:r>
            <w:r w:rsidRPr="008D0AD9">
              <w:rPr>
                <w:bCs/>
              </w:rPr>
              <w:fldChar w:fldCharType="begin"/>
            </w:r>
            <w:r w:rsidRPr="008D0AD9">
              <w:rPr>
                <w:bCs/>
              </w:rPr>
              <w:instrText>NUMPAGES</w:instrText>
            </w:r>
            <w:r w:rsidRPr="008D0AD9">
              <w:rPr>
                <w:bCs/>
              </w:rPr>
              <w:fldChar w:fldCharType="separate"/>
            </w:r>
            <w:r w:rsidR="006C29E0" w:rsidRPr="008D0AD9">
              <w:rPr>
                <w:bCs/>
                <w:noProof/>
              </w:rPr>
              <w:t>15</w:t>
            </w:r>
            <w:r w:rsidRPr="008D0AD9">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AE1F3" w14:textId="77777777" w:rsidR="006E50FB" w:rsidRDefault="006E50FB">
      <w:r>
        <w:separator/>
      </w:r>
    </w:p>
  </w:footnote>
  <w:footnote w:type="continuationSeparator" w:id="0">
    <w:p w14:paraId="7BB075C6" w14:textId="77777777" w:rsidR="006E50FB" w:rsidRDefault="006E5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C5485AC"/>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1142"/>
        </w:tabs>
        <w:ind w:left="1142" w:hanging="432"/>
      </w:pPr>
      <w:rPr>
        <w:rFonts w:ascii="Arial" w:hAnsi="Arial" w:cs="Arial" w:hint="default"/>
        <w:sz w:val="22"/>
        <w:szCs w:val="22"/>
      </w:rPr>
    </w:lvl>
    <w:lvl w:ilvl="2">
      <w:start w:val="1"/>
      <w:numFmt w:val="decimal"/>
      <w:pStyle w:val="Nadpis3"/>
      <w:lvlText w:val="%1.%2.%3."/>
      <w:lvlJc w:val="left"/>
      <w:pPr>
        <w:tabs>
          <w:tab w:val="num" w:pos="504"/>
        </w:tabs>
        <w:ind w:left="504" w:hanging="504"/>
      </w:pPr>
      <w:rPr>
        <w:rFonts w:ascii="Arial" w:hAnsi="Arial" w:cs="Arial" w:hint="default"/>
        <w:b/>
        <w:bCs w:val="0"/>
        <w:i w:val="0"/>
        <w:iCs w:val="0"/>
        <w:caps w:val="0"/>
        <w:smallCaps w:val="0"/>
        <w:strike w:val="0"/>
        <w:dstrike w:val="0"/>
        <w:noProof w:val="0"/>
        <w:vanish w:val="0"/>
        <w:color w:val="000000"/>
        <w:spacing w:val="0"/>
        <w:kern w:val="0"/>
        <w:position w:val="0"/>
        <w:sz w:val="22"/>
        <w:szCs w:val="22"/>
        <w:u w:val="none"/>
        <w:vertAlign w:val="baseline"/>
        <w:em w:val="none"/>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000007"/>
    <w:multiLevelType w:val="singleLevel"/>
    <w:tmpl w:val="00000007"/>
    <w:name w:val="WW8Num5"/>
    <w:lvl w:ilvl="0">
      <w:start w:val="1"/>
      <w:numFmt w:val="lowerLetter"/>
      <w:lvlText w:val="%1)"/>
      <w:lvlJc w:val="left"/>
      <w:pPr>
        <w:tabs>
          <w:tab w:val="num" w:pos="720"/>
        </w:tabs>
        <w:ind w:left="720" w:hanging="360"/>
      </w:pPr>
      <w:rPr>
        <w:b w:val="0"/>
        <w:i w:val="0"/>
        <w:sz w:val="24"/>
        <w:szCs w:val="24"/>
      </w:rPr>
    </w:lvl>
  </w:abstractNum>
  <w:abstractNum w:abstractNumId="2" w15:restartNumberingAfterBreak="0">
    <w:nsid w:val="0000000B"/>
    <w:multiLevelType w:val="singleLevel"/>
    <w:tmpl w:val="0000000B"/>
    <w:name w:val="WW8Num9"/>
    <w:lvl w:ilvl="0">
      <w:start w:val="1"/>
      <w:numFmt w:val="lowerLetter"/>
      <w:lvlText w:val="%1)"/>
      <w:lvlJc w:val="left"/>
      <w:pPr>
        <w:tabs>
          <w:tab w:val="num" w:pos="720"/>
        </w:tabs>
        <w:ind w:left="720" w:hanging="360"/>
      </w:pPr>
      <w:rPr>
        <w:b w:val="0"/>
        <w:i w:val="0"/>
        <w:sz w:val="24"/>
        <w:szCs w:val="24"/>
      </w:rPr>
    </w:lvl>
  </w:abstractNum>
  <w:abstractNum w:abstractNumId="3" w15:restartNumberingAfterBreak="0">
    <w:nsid w:val="0000000C"/>
    <w:multiLevelType w:val="multilevel"/>
    <w:tmpl w:val="0000000C"/>
    <w:name w:val="WW8Num10"/>
    <w:lvl w:ilvl="0">
      <w:start w:val="1"/>
      <w:numFmt w:val="decimal"/>
      <w:lvlText w:val="%1."/>
      <w:lvlJc w:val="left"/>
      <w:pPr>
        <w:tabs>
          <w:tab w:val="num" w:pos="2868"/>
        </w:tabs>
        <w:ind w:left="2868" w:hanging="360"/>
      </w:pPr>
      <w:rPr>
        <w:b w:val="0"/>
      </w:rPr>
    </w:lvl>
    <w:lvl w:ilvl="1">
      <w:start w:val="1"/>
      <w:numFmt w:val="decimal"/>
      <w:lvlText w:val="%1.%2."/>
      <w:lvlJc w:val="left"/>
      <w:pPr>
        <w:tabs>
          <w:tab w:val="num" w:pos="3300"/>
        </w:tabs>
        <w:ind w:left="3300" w:hanging="432"/>
      </w:pPr>
    </w:lvl>
    <w:lvl w:ilvl="2">
      <w:start w:val="1"/>
      <w:numFmt w:val="decimal"/>
      <w:lvlText w:val="%1.%2.%3."/>
      <w:lvlJc w:val="left"/>
      <w:pPr>
        <w:tabs>
          <w:tab w:val="num" w:pos="3732"/>
        </w:tabs>
        <w:ind w:left="3732" w:hanging="504"/>
      </w:pPr>
    </w:lvl>
    <w:lvl w:ilvl="3">
      <w:start w:val="1"/>
      <w:numFmt w:val="decimal"/>
      <w:lvlText w:val="%1.%2.%3.%4."/>
      <w:lvlJc w:val="left"/>
      <w:pPr>
        <w:tabs>
          <w:tab w:val="num" w:pos="4236"/>
        </w:tabs>
        <w:ind w:left="4236" w:hanging="648"/>
      </w:pPr>
    </w:lvl>
    <w:lvl w:ilvl="4">
      <w:start w:val="1"/>
      <w:numFmt w:val="decimal"/>
      <w:lvlText w:val="%1.%2.%3.%4.%5."/>
      <w:lvlJc w:val="left"/>
      <w:pPr>
        <w:tabs>
          <w:tab w:val="num" w:pos="4740"/>
        </w:tabs>
        <w:ind w:left="4740" w:hanging="792"/>
      </w:pPr>
    </w:lvl>
    <w:lvl w:ilvl="5">
      <w:start w:val="1"/>
      <w:numFmt w:val="decimal"/>
      <w:lvlText w:val="%1.%2.%3.%4.%5.%6."/>
      <w:lvlJc w:val="left"/>
      <w:pPr>
        <w:tabs>
          <w:tab w:val="num" w:pos="5244"/>
        </w:tabs>
        <w:ind w:left="5244" w:hanging="936"/>
      </w:pPr>
    </w:lvl>
    <w:lvl w:ilvl="6">
      <w:start w:val="1"/>
      <w:numFmt w:val="decimal"/>
      <w:lvlText w:val="%1.%2.%3.%4.%5.%6.%7."/>
      <w:lvlJc w:val="left"/>
      <w:pPr>
        <w:tabs>
          <w:tab w:val="num" w:pos="5748"/>
        </w:tabs>
        <w:ind w:left="5748" w:hanging="1080"/>
      </w:pPr>
    </w:lvl>
    <w:lvl w:ilvl="7">
      <w:start w:val="1"/>
      <w:numFmt w:val="decimal"/>
      <w:lvlText w:val="%1.%2.%3.%4.%5.%6.%7.%8."/>
      <w:lvlJc w:val="left"/>
      <w:pPr>
        <w:tabs>
          <w:tab w:val="num" w:pos="6252"/>
        </w:tabs>
        <w:ind w:left="6252" w:hanging="1224"/>
      </w:pPr>
    </w:lvl>
    <w:lvl w:ilvl="8">
      <w:start w:val="1"/>
      <w:numFmt w:val="decimal"/>
      <w:lvlText w:val="%1.%2.%3.%4.%5.%6.%7.%8.%9."/>
      <w:lvlJc w:val="left"/>
      <w:pPr>
        <w:tabs>
          <w:tab w:val="num" w:pos="6828"/>
        </w:tabs>
        <w:ind w:left="6828" w:hanging="1440"/>
      </w:pPr>
    </w:lvl>
  </w:abstractNum>
  <w:abstractNum w:abstractNumId="4" w15:restartNumberingAfterBreak="0">
    <w:nsid w:val="09466864"/>
    <w:multiLevelType w:val="hybridMultilevel"/>
    <w:tmpl w:val="3508BF0C"/>
    <w:lvl w:ilvl="0" w:tplc="AACCE616">
      <w:start w:val="1"/>
      <w:numFmt w:val="lowerLetter"/>
      <w:lvlText w:val="%1)"/>
      <w:lvlJc w:val="left"/>
      <w:pPr>
        <w:ind w:left="720" w:hanging="360"/>
      </w:pPr>
      <w:rPr>
        <w:rFonts w:ascii="Corbel" w:hAnsi="Corbe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4970EDC"/>
    <w:multiLevelType w:val="multilevel"/>
    <w:tmpl w:val="BBA2E2FA"/>
    <w:lvl w:ilvl="0">
      <w:start w:val="1"/>
      <w:numFmt w:val="decimal"/>
      <w:pStyle w:val="Zklad1"/>
      <w:lvlText w:val="%1."/>
      <w:lvlJc w:val="left"/>
      <w:pPr>
        <w:ind w:left="360" w:hanging="360"/>
      </w:pPr>
      <w:rPr>
        <w:rFonts w:hint="default"/>
      </w:rPr>
    </w:lvl>
    <w:lvl w:ilvl="1">
      <w:start w:val="1"/>
      <w:numFmt w:val="decimal"/>
      <w:pStyle w:val="Zklad2"/>
      <w:lvlText w:val="%1.%2."/>
      <w:lvlJc w:val="left"/>
      <w:pPr>
        <w:ind w:left="574" w:hanging="432"/>
      </w:pPr>
      <w:rPr>
        <w:rFonts w:hint="default"/>
        <w:b w:val="0"/>
        <w:color w:val="auto"/>
      </w:rPr>
    </w:lvl>
    <w:lvl w:ilvl="2">
      <w:start w:val="1"/>
      <w:numFmt w:val="lowerLetter"/>
      <w:pStyle w:val="Zklad3"/>
      <w:lvlText w:val="%3)"/>
      <w:lvlJc w:val="left"/>
      <w:pPr>
        <w:ind w:left="1214" w:hanging="504"/>
      </w:pPr>
      <w:rPr>
        <w:rFonts w:ascii="Arial" w:eastAsia="Times New Roman" w:hAnsi="Arial" w:cs="Arial"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255B4B"/>
    <w:multiLevelType w:val="hybridMultilevel"/>
    <w:tmpl w:val="A976C65E"/>
    <w:lvl w:ilvl="0" w:tplc="91B8CBFE">
      <w:start w:val="1"/>
      <w:numFmt w:val="lowerLetter"/>
      <w:lvlText w:val="%1)"/>
      <w:lvlJc w:val="left"/>
      <w:pPr>
        <w:ind w:left="720" w:hanging="360"/>
      </w:pPr>
      <w:rPr>
        <w:rFonts w:asciiTheme="minorHAnsi" w:hAnsiTheme="minorHAns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F803BE1"/>
    <w:multiLevelType w:val="multilevel"/>
    <w:tmpl w:val="6C102D32"/>
    <w:lvl w:ilvl="0">
      <w:start w:val="1"/>
      <w:numFmt w:val="decimal"/>
      <w:lvlText w:val="%1."/>
      <w:lvlJc w:val="left"/>
      <w:pPr>
        <w:ind w:left="360" w:hanging="360"/>
      </w:pPr>
      <w:rPr>
        <w:b/>
        <w:sz w:val="22"/>
      </w:rPr>
    </w:lvl>
    <w:lvl w:ilvl="1">
      <w:start w:val="1"/>
      <w:numFmt w:val="decimal"/>
      <w:lvlText w:val="%1.%2."/>
      <w:lvlJc w:val="left"/>
      <w:pPr>
        <w:ind w:left="792" w:hanging="432"/>
      </w:pPr>
      <w:rPr>
        <w:rFonts w:ascii="Corbel" w:hAnsi="Corbel"/>
        <w:b w:val="0"/>
        <w:sz w:val="22"/>
        <w:szCs w:val="22"/>
      </w:rPr>
    </w:lvl>
    <w:lvl w:ilvl="2">
      <w:start w:val="1"/>
      <w:numFmt w:val="lowerLetter"/>
      <w:lvlText w:val="%3)"/>
      <w:lvlJc w:val="left"/>
      <w:pPr>
        <w:ind w:left="1224" w:hanging="504"/>
      </w:pPr>
      <w:rPr>
        <w:rFonts w:ascii="Corbel" w:eastAsia="Times New Roman" w:hAnsi="Corbel" w:cs="Aria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2A2742"/>
    <w:multiLevelType w:val="hybridMultilevel"/>
    <w:tmpl w:val="4F2CBCAE"/>
    <w:lvl w:ilvl="0" w:tplc="EEB05F46">
      <w:start w:val="1"/>
      <w:numFmt w:val="lowerLetter"/>
      <w:lvlText w:val="%1)"/>
      <w:lvlJc w:val="left"/>
      <w:pPr>
        <w:ind w:left="720" w:hanging="360"/>
      </w:pPr>
      <w:rPr>
        <w:rFonts w:ascii="Corbel" w:hAnsi="Corbel" w:cs="Aria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A0006DD"/>
    <w:multiLevelType w:val="hybridMultilevel"/>
    <w:tmpl w:val="9020B504"/>
    <w:lvl w:ilvl="0" w:tplc="04050017">
      <w:start w:val="1"/>
      <w:numFmt w:val="lowerLetter"/>
      <w:lvlText w:val="%1)"/>
      <w:lvlJc w:val="left"/>
      <w:pPr>
        <w:ind w:left="1428" w:hanging="360"/>
      </w:pPr>
      <w:rPr>
        <w:rFont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15:restartNumberingAfterBreak="0">
    <w:nsid w:val="3AE235E3"/>
    <w:multiLevelType w:val="hybridMultilevel"/>
    <w:tmpl w:val="ED8CA066"/>
    <w:lvl w:ilvl="0" w:tplc="0D501A02">
      <w:start w:val="1"/>
      <w:numFmt w:val="lowerLetter"/>
      <w:lvlText w:val="%1)"/>
      <w:lvlJc w:val="left"/>
      <w:pPr>
        <w:ind w:left="720" w:hanging="360"/>
      </w:pPr>
      <w:rPr>
        <w:rFonts w:asciiTheme="minorHAnsi" w:hAnsiTheme="minorHAnsi"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D885D6E"/>
    <w:multiLevelType w:val="hybridMultilevel"/>
    <w:tmpl w:val="516E50E0"/>
    <w:lvl w:ilvl="0" w:tplc="263AD37C">
      <w:start w:val="1"/>
      <w:numFmt w:val="lowerLetter"/>
      <w:lvlText w:val="%1)"/>
      <w:lvlJc w:val="left"/>
      <w:pPr>
        <w:ind w:left="720" w:hanging="360"/>
      </w:pPr>
      <w:rPr>
        <w:rFonts w:ascii="Corbel" w:hAnsi="Corbe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C6F3DC3"/>
    <w:multiLevelType w:val="multilevel"/>
    <w:tmpl w:val="36D4BED4"/>
    <w:lvl w:ilvl="0">
      <w:start w:val="1"/>
      <w:numFmt w:val="decimal"/>
      <w:lvlText w:val="%1"/>
      <w:lvlJc w:val="left"/>
      <w:pPr>
        <w:tabs>
          <w:tab w:val="num" w:pos="6092"/>
        </w:tabs>
        <w:ind w:left="6092" w:hanging="705"/>
      </w:pPr>
      <w:rPr>
        <w:rFonts w:ascii="Arial" w:hAnsi="Arial" w:cs="Arial" w:hint="default"/>
        <w:b/>
      </w:rPr>
    </w:lvl>
    <w:lvl w:ilvl="1">
      <w:start w:val="1"/>
      <w:numFmt w:val="decimal"/>
      <w:lvlText w:val="%1.%2"/>
      <w:lvlJc w:val="left"/>
      <w:pPr>
        <w:tabs>
          <w:tab w:val="num" w:pos="705"/>
        </w:tabs>
        <w:ind w:left="705" w:hanging="705"/>
      </w:pPr>
      <w:rPr>
        <w:rFonts w:ascii="Corbel" w:hAnsi="Corbel" w:cs="Arial" w:hint="default"/>
        <w:b w:val="0"/>
        <w:sz w:val="22"/>
      </w:rPr>
    </w:lvl>
    <w:lvl w:ilvl="2">
      <w:start w:val="1"/>
      <w:numFmt w:val="lowerLetter"/>
      <w:lvlText w:val="(%3)"/>
      <w:lvlJc w:val="left"/>
      <w:pPr>
        <w:tabs>
          <w:tab w:val="num" w:pos="1004"/>
        </w:tabs>
        <w:ind w:left="1004"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6F7641CC"/>
    <w:multiLevelType w:val="hybridMultilevel"/>
    <w:tmpl w:val="CB6CA2BA"/>
    <w:lvl w:ilvl="0" w:tplc="5298095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BCD467C"/>
    <w:multiLevelType w:val="hybridMultilevel"/>
    <w:tmpl w:val="3CF4C626"/>
    <w:lvl w:ilvl="0" w:tplc="1954F864">
      <w:start w:val="1"/>
      <w:numFmt w:val="lowerLetter"/>
      <w:lvlText w:val="%1)"/>
      <w:lvlJc w:val="left"/>
      <w:pPr>
        <w:ind w:left="720" w:hanging="360"/>
      </w:pPr>
      <w:rPr>
        <w:rFonts w:ascii="Corbel" w:hAnsi="Corbe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1722754">
    <w:abstractNumId w:val="0"/>
  </w:num>
  <w:num w:numId="2" w16cid:durableId="941574412">
    <w:abstractNumId w:val="4"/>
  </w:num>
  <w:num w:numId="3" w16cid:durableId="1195268297">
    <w:abstractNumId w:val="14"/>
  </w:num>
  <w:num w:numId="4" w16cid:durableId="1919319378">
    <w:abstractNumId w:val="8"/>
  </w:num>
  <w:num w:numId="5" w16cid:durableId="271865050">
    <w:abstractNumId w:val="6"/>
  </w:num>
  <w:num w:numId="6" w16cid:durableId="1790008225">
    <w:abstractNumId w:val="10"/>
  </w:num>
  <w:num w:numId="7" w16cid:durableId="2005039416">
    <w:abstractNumId w:val="11"/>
  </w:num>
  <w:num w:numId="8" w16cid:durableId="2056346633">
    <w:abstractNumId w:val="7"/>
  </w:num>
  <w:num w:numId="9" w16cid:durableId="1644698622">
    <w:abstractNumId w:val="12"/>
  </w:num>
  <w:num w:numId="10" w16cid:durableId="832718827">
    <w:abstractNumId w:val="13"/>
  </w:num>
  <w:num w:numId="11" w16cid:durableId="732124471">
    <w:abstractNumId w:val="5"/>
  </w:num>
  <w:num w:numId="12" w16cid:durableId="87361307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drawingGridHorizontalSpacing w:val="120"/>
  <w:displayHorizontalDrawingGridEvery w:val="2"/>
  <w:characterSpacingControl w:val="doNotCompress"/>
  <w:savePreviewPicture/>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85"/>
    <w:rsid w:val="00002F27"/>
    <w:rsid w:val="00004131"/>
    <w:rsid w:val="00010A20"/>
    <w:rsid w:val="00011177"/>
    <w:rsid w:val="00013D7E"/>
    <w:rsid w:val="00014115"/>
    <w:rsid w:val="00016CD2"/>
    <w:rsid w:val="00021A71"/>
    <w:rsid w:val="00024025"/>
    <w:rsid w:val="0002538A"/>
    <w:rsid w:val="00030975"/>
    <w:rsid w:val="00031B3B"/>
    <w:rsid w:val="00036395"/>
    <w:rsid w:val="00037E46"/>
    <w:rsid w:val="000402C7"/>
    <w:rsid w:val="00040660"/>
    <w:rsid w:val="00041306"/>
    <w:rsid w:val="00042EED"/>
    <w:rsid w:val="0004516D"/>
    <w:rsid w:val="00046D9B"/>
    <w:rsid w:val="000476CA"/>
    <w:rsid w:val="000524E0"/>
    <w:rsid w:val="000578D7"/>
    <w:rsid w:val="0006014F"/>
    <w:rsid w:val="0006109A"/>
    <w:rsid w:val="000621DF"/>
    <w:rsid w:val="000631BA"/>
    <w:rsid w:val="000652CF"/>
    <w:rsid w:val="0006553C"/>
    <w:rsid w:val="00077037"/>
    <w:rsid w:val="00080344"/>
    <w:rsid w:val="00081A0E"/>
    <w:rsid w:val="0008386C"/>
    <w:rsid w:val="0008483C"/>
    <w:rsid w:val="00085F16"/>
    <w:rsid w:val="00086BB9"/>
    <w:rsid w:val="00087E35"/>
    <w:rsid w:val="000A13DB"/>
    <w:rsid w:val="000A19A3"/>
    <w:rsid w:val="000A35AE"/>
    <w:rsid w:val="000A3BD2"/>
    <w:rsid w:val="000A4C62"/>
    <w:rsid w:val="000A7465"/>
    <w:rsid w:val="000B1C95"/>
    <w:rsid w:val="000B2D15"/>
    <w:rsid w:val="000B2E3C"/>
    <w:rsid w:val="000B3E97"/>
    <w:rsid w:val="000B5CB7"/>
    <w:rsid w:val="000B5EE9"/>
    <w:rsid w:val="000B6E61"/>
    <w:rsid w:val="000C0364"/>
    <w:rsid w:val="000C1054"/>
    <w:rsid w:val="000C2ECA"/>
    <w:rsid w:val="000D1CBD"/>
    <w:rsid w:val="000D3DE3"/>
    <w:rsid w:val="000D4195"/>
    <w:rsid w:val="000D65E3"/>
    <w:rsid w:val="000E0650"/>
    <w:rsid w:val="000E2A4E"/>
    <w:rsid w:val="000E59A3"/>
    <w:rsid w:val="000F4096"/>
    <w:rsid w:val="000F46DD"/>
    <w:rsid w:val="0010056F"/>
    <w:rsid w:val="00100853"/>
    <w:rsid w:val="00100BE4"/>
    <w:rsid w:val="00102E67"/>
    <w:rsid w:val="001040F8"/>
    <w:rsid w:val="00104E5C"/>
    <w:rsid w:val="00105D9C"/>
    <w:rsid w:val="00112B11"/>
    <w:rsid w:val="00112E64"/>
    <w:rsid w:val="00116482"/>
    <w:rsid w:val="001206C7"/>
    <w:rsid w:val="0012076C"/>
    <w:rsid w:val="00121CFA"/>
    <w:rsid w:val="00124412"/>
    <w:rsid w:val="00125888"/>
    <w:rsid w:val="00125D00"/>
    <w:rsid w:val="00131D59"/>
    <w:rsid w:val="001408F3"/>
    <w:rsid w:val="00142937"/>
    <w:rsid w:val="001445AF"/>
    <w:rsid w:val="001451FD"/>
    <w:rsid w:val="001505F5"/>
    <w:rsid w:val="00156418"/>
    <w:rsid w:val="001610CD"/>
    <w:rsid w:val="001723DA"/>
    <w:rsid w:val="00172F2D"/>
    <w:rsid w:val="001768AE"/>
    <w:rsid w:val="0017726D"/>
    <w:rsid w:val="00180B7E"/>
    <w:rsid w:val="00182728"/>
    <w:rsid w:val="00183B5F"/>
    <w:rsid w:val="00183F33"/>
    <w:rsid w:val="001870DD"/>
    <w:rsid w:val="001876E4"/>
    <w:rsid w:val="00192590"/>
    <w:rsid w:val="00192C34"/>
    <w:rsid w:val="00196167"/>
    <w:rsid w:val="00196F3D"/>
    <w:rsid w:val="001A2A4A"/>
    <w:rsid w:val="001A4C18"/>
    <w:rsid w:val="001A5799"/>
    <w:rsid w:val="001A5B95"/>
    <w:rsid w:val="001A6FC4"/>
    <w:rsid w:val="001B191E"/>
    <w:rsid w:val="001B28F5"/>
    <w:rsid w:val="001B3009"/>
    <w:rsid w:val="001B3BC5"/>
    <w:rsid w:val="001B4690"/>
    <w:rsid w:val="001C02FA"/>
    <w:rsid w:val="001C2732"/>
    <w:rsid w:val="001C3F29"/>
    <w:rsid w:val="001C4CD0"/>
    <w:rsid w:val="001D242A"/>
    <w:rsid w:val="001D3F08"/>
    <w:rsid w:val="001D56B3"/>
    <w:rsid w:val="001D5788"/>
    <w:rsid w:val="001D67AC"/>
    <w:rsid w:val="001D7AC6"/>
    <w:rsid w:val="001E4090"/>
    <w:rsid w:val="001F0D90"/>
    <w:rsid w:val="001F32DC"/>
    <w:rsid w:val="001F454A"/>
    <w:rsid w:val="001F7454"/>
    <w:rsid w:val="001F75F3"/>
    <w:rsid w:val="00201268"/>
    <w:rsid w:val="00202C6D"/>
    <w:rsid w:val="00204E9C"/>
    <w:rsid w:val="0020579E"/>
    <w:rsid w:val="002079F6"/>
    <w:rsid w:val="0021295C"/>
    <w:rsid w:val="00213A39"/>
    <w:rsid w:val="002147E9"/>
    <w:rsid w:val="00215F10"/>
    <w:rsid w:val="002174B6"/>
    <w:rsid w:val="00217570"/>
    <w:rsid w:val="00217D2E"/>
    <w:rsid w:val="00223393"/>
    <w:rsid w:val="00224A47"/>
    <w:rsid w:val="00224ED5"/>
    <w:rsid w:val="00226D23"/>
    <w:rsid w:val="0023587E"/>
    <w:rsid w:val="00237111"/>
    <w:rsid w:val="0024141D"/>
    <w:rsid w:val="00243E6A"/>
    <w:rsid w:val="00244932"/>
    <w:rsid w:val="00245B60"/>
    <w:rsid w:val="00245E1B"/>
    <w:rsid w:val="002517F5"/>
    <w:rsid w:val="00252FBC"/>
    <w:rsid w:val="0025482A"/>
    <w:rsid w:val="00260352"/>
    <w:rsid w:val="00262693"/>
    <w:rsid w:val="00263056"/>
    <w:rsid w:val="002638B6"/>
    <w:rsid w:val="00264D59"/>
    <w:rsid w:val="0027599C"/>
    <w:rsid w:val="00286165"/>
    <w:rsid w:val="00290441"/>
    <w:rsid w:val="00291C23"/>
    <w:rsid w:val="00292CBA"/>
    <w:rsid w:val="00295D40"/>
    <w:rsid w:val="00295E5B"/>
    <w:rsid w:val="0029713C"/>
    <w:rsid w:val="002B0E32"/>
    <w:rsid w:val="002B437E"/>
    <w:rsid w:val="002B6571"/>
    <w:rsid w:val="002B7C9C"/>
    <w:rsid w:val="002C1362"/>
    <w:rsid w:val="002D5806"/>
    <w:rsid w:val="002D6054"/>
    <w:rsid w:val="002D73D3"/>
    <w:rsid w:val="002E017C"/>
    <w:rsid w:val="002E3706"/>
    <w:rsid w:val="002E78CF"/>
    <w:rsid w:val="002F2E92"/>
    <w:rsid w:val="002F74DF"/>
    <w:rsid w:val="003003BC"/>
    <w:rsid w:val="00300892"/>
    <w:rsid w:val="00301680"/>
    <w:rsid w:val="0030419A"/>
    <w:rsid w:val="00304C4A"/>
    <w:rsid w:val="00305463"/>
    <w:rsid w:val="00306F42"/>
    <w:rsid w:val="0030795F"/>
    <w:rsid w:val="00307FEE"/>
    <w:rsid w:val="00315DD6"/>
    <w:rsid w:val="0031670E"/>
    <w:rsid w:val="0032218B"/>
    <w:rsid w:val="003317B3"/>
    <w:rsid w:val="003321E1"/>
    <w:rsid w:val="00333FF9"/>
    <w:rsid w:val="00344635"/>
    <w:rsid w:val="00344AA8"/>
    <w:rsid w:val="00344E22"/>
    <w:rsid w:val="00350D05"/>
    <w:rsid w:val="003510A4"/>
    <w:rsid w:val="00355839"/>
    <w:rsid w:val="00355E2B"/>
    <w:rsid w:val="00363AC0"/>
    <w:rsid w:val="00364144"/>
    <w:rsid w:val="00364882"/>
    <w:rsid w:val="003659BF"/>
    <w:rsid w:val="00366633"/>
    <w:rsid w:val="00366AE2"/>
    <w:rsid w:val="00374B66"/>
    <w:rsid w:val="00375832"/>
    <w:rsid w:val="003769B2"/>
    <w:rsid w:val="00384358"/>
    <w:rsid w:val="003865E7"/>
    <w:rsid w:val="00386A4D"/>
    <w:rsid w:val="0038744D"/>
    <w:rsid w:val="00397F32"/>
    <w:rsid w:val="003A0780"/>
    <w:rsid w:val="003A2B1E"/>
    <w:rsid w:val="003A3435"/>
    <w:rsid w:val="003A3E4F"/>
    <w:rsid w:val="003A4A1A"/>
    <w:rsid w:val="003A59C1"/>
    <w:rsid w:val="003A6719"/>
    <w:rsid w:val="003B070E"/>
    <w:rsid w:val="003B250E"/>
    <w:rsid w:val="003B3421"/>
    <w:rsid w:val="003C436E"/>
    <w:rsid w:val="003C76FF"/>
    <w:rsid w:val="003D508E"/>
    <w:rsid w:val="003D7C6A"/>
    <w:rsid w:val="003E22F2"/>
    <w:rsid w:val="003E6A67"/>
    <w:rsid w:val="003F0897"/>
    <w:rsid w:val="003F14D0"/>
    <w:rsid w:val="003F671F"/>
    <w:rsid w:val="004012AD"/>
    <w:rsid w:val="00402124"/>
    <w:rsid w:val="00402516"/>
    <w:rsid w:val="004101A4"/>
    <w:rsid w:val="00410200"/>
    <w:rsid w:val="00410832"/>
    <w:rsid w:val="00416B65"/>
    <w:rsid w:val="0042040B"/>
    <w:rsid w:val="0042150A"/>
    <w:rsid w:val="00421989"/>
    <w:rsid w:val="00424CB1"/>
    <w:rsid w:val="00425E38"/>
    <w:rsid w:val="0042762F"/>
    <w:rsid w:val="00435535"/>
    <w:rsid w:val="00435E6C"/>
    <w:rsid w:val="00440DAE"/>
    <w:rsid w:val="0044139D"/>
    <w:rsid w:val="0044441D"/>
    <w:rsid w:val="00453558"/>
    <w:rsid w:val="00454A26"/>
    <w:rsid w:val="00454D34"/>
    <w:rsid w:val="00464CE0"/>
    <w:rsid w:val="00470F95"/>
    <w:rsid w:val="00476986"/>
    <w:rsid w:val="00476AB7"/>
    <w:rsid w:val="00483C6B"/>
    <w:rsid w:val="00486009"/>
    <w:rsid w:val="00487DE9"/>
    <w:rsid w:val="00490496"/>
    <w:rsid w:val="0049129D"/>
    <w:rsid w:val="00491EA5"/>
    <w:rsid w:val="0049285A"/>
    <w:rsid w:val="004952BE"/>
    <w:rsid w:val="00496C76"/>
    <w:rsid w:val="004A0F45"/>
    <w:rsid w:val="004A1993"/>
    <w:rsid w:val="004A3EB8"/>
    <w:rsid w:val="004A6E4B"/>
    <w:rsid w:val="004A74DF"/>
    <w:rsid w:val="004A7C2A"/>
    <w:rsid w:val="004B40F3"/>
    <w:rsid w:val="004B561B"/>
    <w:rsid w:val="004B6AE0"/>
    <w:rsid w:val="004C1B42"/>
    <w:rsid w:val="004C666A"/>
    <w:rsid w:val="004C7ED8"/>
    <w:rsid w:val="004D06DB"/>
    <w:rsid w:val="004D0803"/>
    <w:rsid w:val="004D429E"/>
    <w:rsid w:val="004D4E9F"/>
    <w:rsid w:val="004D4F76"/>
    <w:rsid w:val="004E2CF4"/>
    <w:rsid w:val="004E3638"/>
    <w:rsid w:val="004F2A5C"/>
    <w:rsid w:val="004F433E"/>
    <w:rsid w:val="004F4363"/>
    <w:rsid w:val="004F476C"/>
    <w:rsid w:val="004F5375"/>
    <w:rsid w:val="00502F2B"/>
    <w:rsid w:val="0050405B"/>
    <w:rsid w:val="00504442"/>
    <w:rsid w:val="005054C0"/>
    <w:rsid w:val="00512ABD"/>
    <w:rsid w:val="00522C4D"/>
    <w:rsid w:val="00527B33"/>
    <w:rsid w:val="0053103F"/>
    <w:rsid w:val="00533C0D"/>
    <w:rsid w:val="005363BB"/>
    <w:rsid w:val="00537300"/>
    <w:rsid w:val="00537774"/>
    <w:rsid w:val="005427BC"/>
    <w:rsid w:val="00544E17"/>
    <w:rsid w:val="0054726A"/>
    <w:rsid w:val="00547BAE"/>
    <w:rsid w:val="0055305B"/>
    <w:rsid w:val="00554DCF"/>
    <w:rsid w:val="005552EF"/>
    <w:rsid w:val="0055570F"/>
    <w:rsid w:val="005613B8"/>
    <w:rsid w:val="00561F09"/>
    <w:rsid w:val="005667C8"/>
    <w:rsid w:val="00572B6D"/>
    <w:rsid w:val="005766AE"/>
    <w:rsid w:val="005801B3"/>
    <w:rsid w:val="00580478"/>
    <w:rsid w:val="00581D72"/>
    <w:rsid w:val="005820C3"/>
    <w:rsid w:val="005822E2"/>
    <w:rsid w:val="00586007"/>
    <w:rsid w:val="00586B7C"/>
    <w:rsid w:val="005901D5"/>
    <w:rsid w:val="00590AD4"/>
    <w:rsid w:val="005938CA"/>
    <w:rsid w:val="00594B67"/>
    <w:rsid w:val="0059612B"/>
    <w:rsid w:val="005A0E01"/>
    <w:rsid w:val="005A63F3"/>
    <w:rsid w:val="005B038D"/>
    <w:rsid w:val="005B2037"/>
    <w:rsid w:val="005C1B3A"/>
    <w:rsid w:val="005C6DEB"/>
    <w:rsid w:val="005D0AEB"/>
    <w:rsid w:val="005E033A"/>
    <w:rsid w:val="005E1D90"/>
    <w:rsid w:val="005E29A2"/>
    <w:rsid w:val="005E2AC6"/>
    <w:rsid w:val="005E5595"/>
    <w:rsid w:val="005E5C19"/>
    <w:rsid w:val="005E6105"/>
    <w:rsid w:val="005E7828"/>
    <w:rsid w:val="005E7E5A"/>
    <w:rsid w:val="005F0CE4"/>
    <w:rsid w:val="005F0E17"/>
    <w:rsid w:val="005F1623"/>
    <w:rsid w:val="005F2C2D"/>
    <w:rsid w:val="005F5CFE"/>
    <w:rsid w:val="006019CC"/>
    <w:rsid w:val="00604126"/>
    <w:rsid w:val="006047C5"/>
    <w:rsid w:val="00604E9B"/>
    <w:rsid w:val="006062FD"/>
    <w:rsid w:val="0060640E"/>
    <w:rsid w:val="00610A4E"/>
    <w:rsid w:val="00610F87"/>
    <w:rsid w:val="00611DA4"/>
    <w:rsid w:val="00614902"/>
    <w:rsid w:val="00621323"/>
    <w:rsid w:val="0062431C"/>
    <w:rsid w:val="00624B2C"/>
    <w:rsid w:val="00627B8C"/>
    <w:rsid w:val="0063027B"/>
    <w:rsid w:val="006305FE"/>
    <w:rsid w:val="006308C9"/>
    <w:rsid w:val="006327DB"/>
    <w:rsid w:val="00635CF7"/>
    <w:rsid w:val="00640559"/>
    <w:rsid w:val="006447BC"/>
    <w:rsid w:val="00650212"/>
    <w:rsid w:val="006559FE"/>
    <w:rsid w:val="00656D6E"/>
    <w:rsid w:val="0066079F"/>
    <w:rsid w:val="00664590"/>
    <w:rsid w:val="00665829"/>
    <w:rsid w:val="00666398"/>
    <w:rsid w:val="006668D2"/>
    <w:rsid w:val="006674D9"/>
    <w:rsid w:val="006702C9"/>
    <w:rsid w:val="00671561"/>
    <w:rsid w:val="00672E36"/>
    <w:rsid w:val="00673C2D"/>
    <w:rsid w:val="0068345A"/>
    <w:rsid w:val="006846B9"/>
    <w:rsid w:val="00686419"/>
    <w:rsid w:val="00687226"/>
    <w:rsid w:val="0068728E"/>
    <w:rsid w:val="006905D4"/>
    <w:rsid w:val="006914AF"/>
    <w:rsid w:val="006933FE"/>
    <w:rsid w:val="00696097"/>
    <w:rsid w:val="006A0EF6"/>
    <w:rsid w:val="006A32C1"/>
    <w:rsid w:val="006B0555"/>
    <w:rsid w:val="006B1EC1"/>
    <w:rsid w:val="006B20FF"/>
    <w:rsid w:val="006B7C5B"/>
    <w:rsid w:val="006C22F6"/>
    <w:rsid w:val="006C253A"/>
    <w:rsid w:val="006C29E0"/>
    <w:rsid w:val="006C2C3C"/>
    <w:rsid w:val="006C5791"/>
    <w:rsid w:val="006C5E29"/>
    <w:rsid w:val="006D0077"/>
    <w:rsid w:val="006D32CF"/>
    <w:rsid w:val="006D393F"/>
    <w:rsid w:val="006D57D8"/>
    <w:rsid w:val="006E2A36"/>
    <w:rsid w:val="006E40A4"/>
    <w:rsid w:val="006E4D6F"/>
    <w:rsid w:val="006E50FB"/>
    <w:rsid w:val="006E60B3"/>
    <w:rsid w:val="006E6FE0"/>
    <w:rsid w:val="006F65C9"/>
    <w:rsid w:val="007051C7"/>
    <w:rsid w:val="00705482"/>
    <w:rsid w:val="00705DCF"/>
    <w:rsid w:val="00706148"/>
    <w:rsid w:val="00706B76"/>
    <w:rsid w:val="0071227B"/>
    <w:rsid w:val="0071312F"/>
    <w:rsid w:val="007225BD"/>
    <w:rsid w:val="00723847"/>
    <w:rsid w:val="007252F2"/>
    <w:rsid w:val="007259EA"/>
    <w:rsid w:val="0073007A"/>
    <w:rsid w:val="007303A5"/>
    <w:rsid w:val="00730B66"/>
    <w:rsid w:val="0073247A"/>
    <w:rsid w:val="00734D0B"/>
    <w:rsid w:val="007430E2"/>
    <w:rsid w:val="007444D2"/>
    <w:rsid w:val="00745738"/>
    <w:rsid w:val="00747696"/>
    <w:rsid w:val="00750863"/>
    <w:rsid w:val="00764B01"/>
    <w:rsid w:val="0076659F"/>
    <w:rsid w:val="00767EA2"/>
    <w:rsid w:val="0077235E"/>
    <w:rsid w:val="00774033"/>
    <w:rsid w:val="00775A0A"/>
    <w:rsid w:val="00775E75"/>
    <w:rsid w:val="007809DC"/>
    <w:rsid w:val="00781202"/>
    <w:rsid w:val="00784CA0"/>
    <w:rsid w:val="00785244"/>
    <w:rsid w:val="00786193"/>
    <w:rsid w:val="00787D3D"/>
    <w:rsid w:val="00791EF2"/>
    <w:rsid w:val="007957E5"/>
    <w:rsid w:val="00795858"/>
    <w:rsid w:val="00797A61"/>
    <w:rsid w:val="00797BDA"/>
    <w:rsid w:val="007A1597"/>
    <w:rsid w:val="007A23E4"/>
    <w:rsid w:val="007A64D6"/>
    <w:rsid w:val="007B75E1"/>
    <w:rsid w:val="007C4760"/>
    <w:rsid w:val="007C5294"/>
    <w:rsid w:val="007D05FE"/>
    <w:rsid w:val="007D07B0"/>
    <w:rsid w:val="007D3B69"/>
    <w:rsid w:val="007D45B1"/>
    <w:rsid w:val="007E1A73"/>
    <w:rsid w:val="007E1B1F"/>
    <w:rsid w:val="007E21DB"/>
    <w:rsid w:val="007E223D"/>
    <w:rsid w:val="008021C1"/>
    <w:rsid w:val="00805583"/>
    <w:rsid w:val="0080596B"/>
    <w:rsid w:val="00806222"/>
    <w:rsid w:val="008062F0"/>
    <w:rsid w:val="008117C5"/>
    <w:rsid w:val="008124B8"/>
    <w:rsid w:val="00814092"/>
    <w:rsid w:val="00815486"/>
    <w:rsid w:val="00815502"/>
    <w:rsid w:val="00820209"/>
    <w:rsid w:val="00820F6E"/>
    <w:rsid w:val="00823645"/>
    <w:rsid w:val="00830004"/>
    <w:rsid w:val="00834CBF"/>
    <w:rsid w:val="008354B8"/>
    <w:rsid w:val="0083551B"/>
    <w:rsid w:val="008357BF"/>
    <w:rsid w:val="00835E42"/>
    <w:rsid w:val="00836E3D"/>
    <w:rsid w:val="0083771F"/>
    <w:rsid w:val="00840CB0"/>
    <w:rsid w:val="00844B89"/>
    <w:rsid w:val="00844F0E"/>
    <w:rsid w:val="00845BC6"/>
    <w:rsid w:val="008500FE"/>
    <w:rsid w:val="00862383"/>
    <w:rsid w:val="008623CE"/>
    <w:rsid w:val="0086306A"/>
    <w:rsid w:val="0086392C"/>
    <w:rsid w:val="00863A59"/>
    <w:rsid w:val="008710BB"/>
    <w:rsid w:val="0087124A"/>
    <w:rsid w:val="0087141E"/>
    <w:rsid w:val="008719BE"/>
    <w:rsid w:val="00877EFB"/>
    <w:rsid w:val="00882CC2"/>
    <w:rsid w:val="00885BF8"/>
    <w:rsid w:val="0089239A"/>
    <w:rsid w:val="008946F1"/>
    <w:rsid w:val="00896411"/>
    <w:rsid w:val="0089781A"/>
    <w:rsid w:val="008A2EE2"/>
    <w:rsid w:val="008A3C78"/>
    <w:rsid w:val="008A4461"/>
    <w:rsid w:val="008B1812"/>
    <w:rsid w:val="008C138B"/>
    <w:rsid w:val="008C420B"/>
    <w:rsid w:val="008C787A"/>
    <w:rsid w:val="008C7C76"/>
    <w:rsid w:val="008D001B"/>
    <w:rsid w:val="008D0202"/>
    <w:rsid w:val="008D06EC"/>
    <w:rsid w:val="008D0AD9"/>
    <w:rsid w:val="008D1CAA"/>
    <w:rsid w:val="008D4B67"/>
    <w:rsid w:val="008D51C2"/>
    <w:rsid w:val="008D5C8D"/>
    <w:rsid w:val="008E0D40"/>
    <w:rsid w:val="008E173F"/>
    <w:rsid w:val="008E32F1"/>
    <w:rsid w:val="008E3627"/>
    <w:rsid w:val="008E5610"/>
    <w:rsid w:val="008F5108"/>
    <w:rsid w:val="00902D93"/>
    <w:rsid w:val="009035BB"/>
    <w:rsid w:val="009037A7"/>
    <w:rsid w:val="009037B2"/>
    <w:rsid w:val="00907170"/>
    <w:rsid w:val="009119A3"/>
    <w:rsid w:val="00912A67"/>
    <w:rsid w:val="0091553E"/>
    <w:rsid w:val="00915872"/>
    <w:rsid w:val="00915A13"/>
    <w:rsid w:val="009173DB"/>
    <w:rsid w:val="00925617"/>
    <w:rsid w:val="00930CE8"/>
    <w:rsid w:val="009409FC"/>
    <w:rsid w:val="00942729"/>
    <w:rsid w:val="00944072"/>
    <w:rsid w:val="0095336B"/>
    <w:rsid w:val="00954292"/>
    <w:rsid w:val="0095604F"/>
    <w:rsid w:val="00957E1F"/>
    <w:rsid w:val="00962FA6"/>
    <w:rsid w:val="00962FFC"/>
    <w:rsid w:val="00967795"/>
    <w:rsid w:val="00967D1B"/>
    <w:rsid w:val="00971A85"/>
    <w:rsid w:val="00971D32"/>
    <w:rsid w:val="00977E0C"/>
    <w:rsid w:val="00984311"/>
    <w:rsid w:val="00986B46"/>
    <w:rsid w:val="0098700F"/>
    <w:rsid w:val="009871F6"/>
    <w:rsid w:val="00990EC2"/>
    <w:rsid w:val="009919BD"/>
    <w:rsid w:val="009928D4"/>
    <w:rsid w:val="0099543A"/>
    <w:rsid w:val="00997311"/>
    <w:rsid w:val="009A011A"/>
    <w:rsid w:val="009A0C73"/>
    <w:rsid w:val="009A1D53"/>
    <w:rsid w:val="009A4605"/>
    <w:rsid w:val="009B1878"/>
    <w:rsid w:val="009B70E5"/>
    <w:rsid w:val="009C0EB3"/>
    <w:rsid w:val="009C3398"/>
    <w:rsid w:val="009C4BF0"/>
    <w:rsid w:val="009C6B97"/>
    <w:rsid w:val="009D2D50"/>
    <w:rsid w:val="009E55C6"/>
    <w:rsid w:val="009E5ED9"/>
    <w:rsid w:val="009E6984"/>
    <w:rsid w:val="009E6DF5"/>
    <w:rsid w:val="009F29E9"/>
    <w:rsid w:val="009F4CEA"/>
    <w:rsid w:val="009F6112"/>
    <w:rsid w:val="009F7A45"/>
    <w:rsid w:val="009F7A4D"/>
    <w:rsid w:val="00A10683"/>
    <w:rsid w:val="00A16A4B"/>
    <w:rsid w:val="00A20FF7"/>
    <w:rsid w:val="00A238DC"/>
    <w:rsid w:val="00A240C5"/>
    <w:rsid w:val="00A2442E"/>
    <w:rsid w:val="00A262DF"/>
    <w:rsid w:val="00A40BD9"/>
    <w:rsid w:val="00A43A11"/>
    <w:rsid w:val="00A43FBF"/>
    <w:rsid w:val="00A44C8A"/>
    <w:rsid w:val="00A45EB6"/>
    <w:rsid w:val="00A47390"/>
    <w:rsid w:val="00A51412"/>
    <w:rsid w:val="00A51DD7"/>
    <w:rsid w:val="00A53FBD"/>
    <w:rsid w:val="00A54D26"/>
    <w:rsid w:val="00A55FDC"/>
    <w:rsid w:val="00A5605E"/>
    <w:rsid w:val="00A623B8"/>
    <w:rsid w:val="00A639FD"/>
    <w:rsid w:val="00A65DF9"/>
    <w:rsid w:val="00A66597"/>
    <w:rsid w:val="00A72635"/>
    <w:rsid w:val="00A74CEC"/>
    <w:rsid w:val="00A83ADF"/>
    <w:rsid w:val="00A8757D"/>
    <w:rsid w:val="00AA06AA"/>
    <w:rsid w:val="00AA0D4F"/>
    <w:rsid w:val="00AA0EAF"/>
    <w:rsid w:val="00AA3516"/>
    <w:rsid w:val="00AA7726"/>
    <w:rsid w:val="00AB066C"/>
    <w:rsid w:val="00AB2D58"/>
    <w:rsid w:val="00AB5580"/>
    <w:rsid w:val="00AC341C"/>
    <w:rsid w:val="00AC5443"/>
    <w:rsid w:val="00AD5E36"/>
    <w:rsid w:val="00AE088E"/>
    <w:rsid w:val="00AE160C"/>
    <w:rsid w:val="00AE3A28"/>
    <w:rsid w:val="00AE480E"/>
    <w:rsid w:val="00AE7553"/>
    <w:rsid w:val="00AF2997"/>
    <w:rsid w:val="00AF4F95"/>
    <w:rsid w:val="00B02002"/>
    <w:rsid w:val="00B0453F"/>
    <w:rsid w:val="00B050E4"/>
    <w:rsid w:val="00B05366"/>
    <w:rsid w:val="00B11B2D"/>
    <w:rsid w:val="00B14BD2"/>
    <w:rsid w:val="00B24680"/>
    <w:rsid w:val="00B27974"/>
    <w:rsid w:val="00B327F3"/>
    <w:rsid w:val="00B34240"/>
    <w:rsid w:val="00B36448"/>
    <w:rsid w:val="00B421A2"/>
    <w:rsid w:val="00B45A26"/>
    <w:rsid w:val="00B46FE8"/>
    <w:rsid w:val="00B474DF"/>
    <w:rsid w:val="00B511D7"/>
    <w:rsid w:val="00B51FD9"/>
    <w:rsid w:val="00B533EE"/>
    <w:rsid w:val="00B53AAA"/>
    <w:rsid w:val="00B55197"/>
    <w:rsid w:val="00B5690B"/>
    <w:rsid w:val="00B61056"/>
    <w:rsid w:val="00B7179A"/>
    <w:rsid w:val="00B7362D"/>
    <w:rsid w:val="00B74485"/>
    <w:rsid w:val="00B77AE3"/>
    <w:rsid w:val="00B83A73"/>
    <w:rsid w:val="00B917D6"/>
    <w:rsid w:val="00B9584F"/>
    <w:rsid w:val="00B9597A"/>
    <w:rsid w:val="00B96698"/>
    <w:rsid w:val="00B97A36"/>
    <w:rsid w:val="00BA1981"/>
    <w:rsid w:val="00BA1B83"/>
    <w:rsid w:val="00BA51D4"/>
    <w:rsid w:val="00BB0A3E"/>
    <w:rsid w:val="00BB1D54"/>
    <w:rsid w:val="00BC1334"/>
    <w:rsid w:val="00BC5C2B"/>
    <w:rsid w:val="00BD37C2"/>
    <w:rsid w:val="00BD3A62"/>
    <w:rsid w:val="00BD4016"/>
    <w:rsid w:val="00BD46B3"/>
    <w:rsid w:val="00BD6547"/>
    <w:rsid w:val="00BE16B1"/>
    <w:rsid w:val="00BE2697"/>
    <w:rsid w:val="00BE5278"/>
    <w:rsid w:val="00BF05BC"/>
    <w:rsid w:val="00BF11C8"/>
    <w:rsid w:val="00BF3C27"/>
    <w:rsid w:val="00C0073C"/>
    <w:rsid w:val="00C0126C"/>
    <w:rsid w:val="00C05202"/>
    <w:rsid w:val="00C067E9"/>
    <w:rsid w:val="00C06B59"/>
    <w:rsid w:val="00C10C4A"/>
    <w:rsid w:val="00C11203"/>
    <w:rsid w:val="00C1168D"/>
    <w:rsid w:val="00C12DEA"/>
    <w:rsid w:val="00C12F98"/>
    <w:rsid w:val="00C15E1B"/>
    <w:rsid w:val="00C1725B"/>
    <w:rsid w:val="00C2151D"/>
    <w:rsid w:val="00C2241B"/>
    <w:rsid w:val="00C23DD5"/>
    <w:rsid w:val="00C31C15"/>
    <w:rsid w:val="00C322B4"/>
    <w:rsid w:val="00C32C0C"/>
    <w:rsid w:val="00C347B5"/>
    <w:rsid w:val="00C36BDB"/>
    <w:rsid w:val="00C43119"/>
    <w:rsid w:val="00C47842"/>
    <w:rsid w:val="00C51EDD"/>
    <w:rsid w:val="00C52AF2"/>
    <w:rsid w:val="00C538F2"/>
    <w:rsid w:val="00C602ED"/>
    <w:rsid w:val="00C626F4"/>
    <w:rsid w:val="00C650AD"/>
    <w:rsid w:val="00C65A31"/>
    <w:rsid w:val="00C679A5"/>
    <w:rsid w:val="00C679D9"/>
    <w:rsid w:val="00C70466"/>
    <w:rsid w:val="00C741B8"/>
    <w:rsid w:val="00C810B4"/>
    <w:rsid w:val="00C81A41"/>
    <w:rsid w:val="00C82671"/>
    <w:rsid w:val="00C847A4"/>
    <w:rsid w:val="00C86991"/>
    <w:rsid w:val="00C87D59"/>
    <w:rsid w:val="00C91AF1"/>
    <w:rsid w:val="00C921D9"/>
    <w:rsid w:val="00C92673"/>
    <w:rsid w:val="00C9299D"/>
    <w:rsid w:val="00C93D07"/>
    <w:rsid w:val="00C944DA"/>
    <w:rsid w:val="00C964A1"/>
    <w:rsid w:val="00CA15B7"/>
    <w:rsid w:val="00CA36BA"/>
    <w:rsid w:val="00CA53BB"/>
    <w:rsid w:val="00CA579B"/>
    <w:rsid w:val="00CB1368"/>
    <w:rsid w:val="00CB2547"/>
    <w:rsid w:val="00CB2A52"/>
    <w:rsid w:val="00CB3F8B"/>
    <w:rsid w:val="00CB5494"/>
    <w:rsid w:val="00CB7877"/>
    <w:rsid w:val="00CB7FC2"/>
    <w:rsid w:val="00CC1464"/>
    <w:rsid w:val="00CC1784"/>
    <w:rsid w:val="00CC345C"/>
    <w:rsid w:val="00CC5039"/>
    <w:rsid w:val="00CC71B6"/>
    <w:rsid w:val="00CC7845"/>
    <w:rsid w:val="00CC7FC7"/>
    <w:rsid w:val="00CD1A3A"/>
    <w:rsid w:val="00CD1B35"/>
    <w:rsid w:val="00CD1EE3"/>
    <w:rsid w:val="00CD2B4A"/>
    <w:rsid w:val="00CD6370"/>
    <w:rsid w:val="00CD7339"/>
    <w:rsid w:val="00CD7586"/>
    <w:rsid w:val="00CE1E6D"/>
    <w:rsid w:val="00CE523D"/>
    <w:rsid w:val="00CE7A15"/>
    <w:rsid w:val="00CF0978"/>
    <w:rsid w:val="00CF4CF0"/>
    <w:rsid w:val="00CF4D32"/>
    <w:rsid w:val="00CF639C"/>
    <w:rsid w:val="00D01E15"/>
    <w:rsid w:val="00D032D4"/>
    <w:rsid w:val="00D06BA4"/>
    <w:rsid w:val="00D1051C"/>
    <w:rsid w:val="00D1239B"/>
    <w:rsid w:val="00D16EE8"/>
    <w:rsid w:val="00D175BC"/>
    <w:rsid w:val="00D211AA"/>
    <w:rsid w:val="00D22510"/>
    <w:rsid w:val="00D236A5"/>
    <w:rsid w:val="00D25552"/>
    <w:rsid w:val="00D26EEB"/>
    <w:rsid w:val="00D340A2"/>
    <w:rsid w:val="00D35D40"/>
    <w:rsid w:val="00D37448"/>
    <w:rsid w:val="00D37F7E"/>
    <w:rsid w:val="00D42B8F"/>
    <w:rsid w:val="00D479C0"/>
    <w:rsid w:val="00D47B4A"/>
    <w:rsid w:val="00D57A54"/>
    <w:rsid w:val="00D60DC8"/>
    <w:rsid w:val="00D6153F"/>
    <w:rsid w:val="00D66A82"/>
    <w:rsid w:val="00D675B2"/>
    <w:rsid w:val="00D70131"/>
    <w:rsid w:val="00D70765"/>
    <w:rsid w:val="00D7637D"/>
    <w:rsid w:val="00D7657F"/>
    <w:rsid w:val="00D80D25"/>
    <w:rsid w:val="00D84386"/>
    <w:rsid w:val="00D86FF7"/>
    <w:rsid w:val="00D875ED"/>
    <w:rsid w:val="00D90619"/>
    <w:rsid w:val="00D92297"/>
    <w:rsid w:val="00D9322B"/>
    <w:rsid w:val="00D95EA9"/>
    <w:rsid w:val="00DA0BA7"/>
    <w:rsid w:val="00DA0BAA"/>
    <w:rsid w:val="00DA182A"/>
    <w:rsid w:val="00DA71E2"/>
    <w:rsid w:val="00DB2B16"/>
    <w:rsid w:val="00DB6D2C"/>
    <w:rsid w:val="00DB73F2"/>
    <w:rsid w:val="00DB7839"/>
    <w:rsid w:val="00DC4C49"/>
    <w:rsid w:val="00DC7873"/>
    <w:rsid w:val="00DD3DC6"/>
    <w:rsid w:val="00DD432F"/>
    <w:rsid w:val="00DD6622"/>
    <w:rsid w:val="00DD7634"/>
    <w:rsid w:val="00DE043F"/>
    <w:rsid w:val="00DE074B"/>
    <w:rsid w:val="00DE1E1B"/>
    <w:rsid w:val="00DE2AAA"/>
    <w:rsid w:val="00DE3719"/>
    <w:rsid w:val="00DE3A67"/>
    <w:rsid w:val="00DF3E13"/>
    <w:rsid w:val="00DF4437"/>
    <w:rsid w:val="00DF5B14"/>
    <w:rsid w:val="00DF5EB2"/>
    <w:rsid w:val="00DF7DE8"/>
    <w:rsid w:val="00E00710"/>
    <w:rsid w:val="00E0095C"/>
    <w:rsid w:val="00E009F2"/>
    <w:rsid w:val="00E048C5"/>
    <w:rsid w:val="00E0669D"/>
    <w:rsid w:val="00E0719E"/>
    <w:rsid w:val="00E07855"/>
    <w:rsid w:val="00E1131E"/>
    <w:rsid w:val="00E1447C"/>
    <w:rsid w:val="00E1498D"/>
    <w:rsid w:val="00E16D76"/>
    <w:rsid w:val="00E179CF"/>
    <w:rsid w:val="00E245CE"/>
    <w:rsid w:val="00E27DB9"/>
    <w:rsid w:val="00E33194"/>
    <w:rsid w:val="00E40D31"/>
    <w:rsid w:val="00E41B6C"/>
    <w:rsid w:val="00E42EA5"/>
    <w:rsid w:val="00E4652B"/>
    <w:rsid w:val="00E563C3"/>
    <w:rsid w:val="00E568FC"/>
    <w:rsid w:val="00E62971"/>
    <w:rsid w:val="00E62AB6"/>
    <w:rsid w:val="00E62EF6"/>
    <w:rsid w:val="00E636CD"/>
    <w:rsid w:val="00E70885"/>
    <w:rsid w:val="00E72141"/>
    <w:rsid w:val="00E74F81"/>
    <w:rsid w:val="00E75004"/>
    <w:rsid w:val="00E77725"/>
    <w:rsid w:val="00E80EA1"/>
    <w:rsid w:val="00E83162"/>
    <w:rsid w:val="00E854CF"/>
    <w:rsid w:val="00E977C7"/>
    <w:rsid w:val="00EA2B00"/>
    <w:rsid w:val="00EA3F02"/>
    <w:rsid w:val="00EB0F68"/>
    <w:rsid w:val="00EB4708"/>
    <w:rsid w:val="00EB4A95"/>
    <w:rsid w:val="00EB4E25"/>
    <w:rsid w:val="00EB5769"/>
    <w:rsid w:val="00EC05B8"/>
    <w:rsid w:val="00ED3579"/>
    <w:rsid w:val="00ED4E15"/>
    <w:rsid w:val="00EE1F81"/>
    <w:rsid w:val="00EE43FA"/>
    <w:rsid w:val="00EE47B5"/>
    <w:rsid w:val="00EE57F5"/>
    <w:rsid w:val="00EE6DCC"/>
    <w:rsid w:val="00EF07C4"/>
    <w:rsid w:val="00EF269C"/>
    <w:rsid w:val="00EF43DF"/>
    <w:rsid w:val="00EF6DCC"/>
    <w:rsid w:val="00F0073C"/>
    <w:rsid w:val="00F02566"/>
    <w:rsid w:val="00F0683F"/>
    <w:rsid w:val="00F06F33"/>
    <w:rsid w:val="00F11FB5"/>
    <w:rsid w:val="00F139B2"/>
    <w:rsid w:val="00F14D0F"/>
    <w:rsid w:val="00F16097"/>
    <w:rsid w:val="00F239E9"/>
    <w:rsid w:val="00F25227"/>
    <w:rsid w:val="00F26AF1"/>
    <w:rsid w:val="00F27739"/>
    <w:rsid w:val="00F27A12"/>
    <w:rsid w:val="00F27DA7"/>
    <w:rsid w:val="00F32EA9"/>
    <w:rsid w:val="00F36C8C"/>
    <w:rsid w:val="00F42E04"/>
    <w:rsid w:val="00F43445"/>
    <w:rsid w:val="00F47E75"/>
    <w:rsid w:val="00F47FFD"/>
    <w:rsid w:val="00F52326"/>
    <w:rsid w:val="00F52D8D"/>
    <w:rsid w:val="00F52D95"/>
    <w:rsid w:val="00F54C7B"/>
    <w:rsid w:val="00F55FB0"/>
    <w:rsid w:val="00F56038"/>
    <w:rsid w:val="00F57A39"/>
    <w:rsid w:val="00F6090A"/>
    <w:rsid w:val="00F76172"/>
    <w:rsid w:val="00F8039B"/>
    <w:rsid w:val="00F8166D"/>
    <w:rsid w:val="00F9709D"/>
    <w:rsid w:val="00FA0102"/>
    <w:rsid w:val="00FA2DC2"/>
    <w:rsid w:val="00FA357C"/>
    <w:rsid w:val="00FA7254"/>
    <w:rsid w:val="00FB18E4"/>
    <w:rsid w:val="00FB3979"/>
    <w:rsid w:val="00FB50D1"/>
    <w:rsid w:val="00FC0965"/>
    <w:rsid w:val="00FC0A43"/>
    <w:rsid w:val="00FC337A"/>
    <w:rsid w:val="00FD0673"/>
    <w:rsid w:val="00FD2CB9"/>
    <w:rsid w:val="00FD4550"/>
    <w:rsid w:val="00FD5315"/>
    <w:rsid w:val="00FD5CD6"/>
    <w:rsid w:val="00FD5D64"/>
    <w:rsid w:val="00FE5B4A"/>
    <w:rsid w:val="00FE61F0"/>
    <w:rsid w:val="00FE7CD6"/>
    <w:rsid w:val="00FE7FF5"/>
    <w:rsid w:val="00FF4DBB"/>
    <w:rsid w:val="00FF64A8"/>
    <w:rsid w:val="00FF76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6DBEE"/>
  <w15:docId w15:val="{379AFBB6-AC2C-4543-8B43-1D5BDEE4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Arial"/>
        <w:color w:val="595959" w:themeColor="text1" w:themeTint="A6"/>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04131"/>
    <w:pPr>
      <w:suppressAutoHyphens/>
    </w:p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h1,F8,1"/>
    <w:basedOn w:val="Normln"/>
    <w:next w:val="Normln"/>
    <w:link w:val="Nadpis1Char"/>
    <w:uiPriority w:val="9"/>
    <w:qFormat/>
    <w:rsid w:val="00E70885"/>
    <w:pPr>
      <w:keepNext/>
      <w:numPr>
        <w:numId w:val="1"/>
      </w:numPr>
      <w:spacing w:before="240" w:after="60"/>
      <w:outlineLvl w:val="0"/>
    </w:pPr>
    <w:rPr>
      <w:rFonts w:ascii="Arial" w:hAnsi="Arial"/>
      <w:b/>
      <w:bCs/>
      <w:kern w:val="1"/>
      <w:sz w:val="32"/>
      <w:szCs w:val="32"/>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F"/>
    <w:basedOn w:val="Normln"/>
    <w:next w:val="Normln"/>
    <w:link w:val="Nadpis2Char"/>
    <w:uiPriority w:val="9"/>
    <w:qFormat/>
    <w:rsid w:val="00E70885"/>
    <w:pPr>
      <w:keepNext/>
      <w:numPr>
        <w:ilvl w:val="1"/>
        <w:numId w:val="1"/>
      </w:numPr>
      <w:spacing w:before="240" w:after="60"/>
      <w:outlineLvl w:val="1"/>
    </w:pPr>
    <w:rPr>
      <w:rFonts w:ascii="Arial" w:hAnsi="Arial"/>
      <w:b/>
      <w:bCs/>
      <w:i/>
      <w:iCs/>
      <w:sz w:val="28"/>
      <w:szCs w:val="28"/>
    </w:rPr>
  </w:style>
  <w:style w:type="paragraph" w:styleId="Nadpis3">
    <w:name w:val="heading 3"/>
    <w:aliases w:val="Podkapitola 2,Podkapitola 21,Podkapitola 22,Podkapitola 23,Podkapitola 24,Podkapitola 25,Podkapitola 211,Podkapitola 221,Podkapitola 231,Podkapitola 241,Podkapitola 26,Podkapitola 212,Podkapitola 222,Podkapitola 232,Podkapitola 242,V_Head3,h3,H"/>
    <w:basedOn w:val="Normln"/>
    <w:next w:val="Normln"/>
    <w:link w:val="Nadpis3Char"/>
    <w:qFormat/>
    <w:rsid w:val="00004131"/>
    <w:pPr>
      <w:keepNext/>
      <w:numPr>
        <w:ilvl w:val="2"/>
        <w:numId w:val="1"/>
      </w:numPr>
      <w:spacing w:before="240" w:after="60"/>
      <w:outlineLvl w:val="2"/>
    </w:pPr>
    <w:rPr>
      <w:b/>
      <w:bCs/>
      <w:szCs w:val="26"/>
    </w:rPr>
  </w:style>
  <w:style w:type="paragraph" w:styleId="Nadpis4">
    <w:name w:val="heading 4"/>
    <w:basedOn w:val="Normln"/>
    <w:next w:val="Normln"/>
    <w:link w:val="Nadpis4Char"/>
    <w:rsid w:val="00E70885"/>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Kapitola Char,Kapitola1 Char,Kapitola2 Char,Kapitola3 Char,Kapitola4 Char,Kapitola5 Char,Kapitola11 Char,Kapitola21 Char,Kapitola31 Char,Kapitola41 Char,Kapitola6 Char,Kapitola12 Char,Kapitola22 Char,Kapitola32 Char,Kapitola42 Char,h1 Char"/>
    <w:basedOn w:val="Standardnpsmoodstavce"/>
    <w:link w:val="Nadpis1"/>
    <w:uiPriority w:val="9"/>
    <w:rsid w:val="00E70885"/>
    <w:rPr>
      <w:rFonts w:ascii="Arial" w:hAnsi="Arial"/>
      <w:b/>
      <w:bCs/>
      <w:kern w:val="1"/>
      <w:sz w:val="32"/>
      <w:szCs w:val="32"/>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F Char"/>
    <w:basedOn w:val="Standardnpsmoodstavce"/>
    <w:link w:val="Nadpis2"/>
    <w:uiPriority w:val="9"/>
    <w:rsid w:val="00E70885"/>
    <w:rPr>
      <w:rFonts w:ascii="Arial" w:hAnsi="Arial"/>
      <w:b/>
      <w:bCs/>
      <w:i/>
      <w:iCs/>
      <w:sz w:val="28"/>
      <w:szCs w:val="28"/>
    </w:rPr>
  </w:style>
  <w:style w:type="character" w:customStyle="1" w:styleId="Nadpis3Char">
    <w:name w:val="Nadpis 3 Char"/>
    <w:aliases w:val="Podkapitola 2 Char,Podkapitola 21 Char,Podkapitola 22 Char,Podkapitola 23 Char,Podkapitola 24 Char,Podkapitola 25 Char,Podkapitola 211 Char,Podkapitola 221 Char,Podkapitola 231 Char,Podkapitola 241 Char,Podkapitola 26 Char,V_Head3 Char"/>
    <w:basedOn w:val="Standardnpsmoodstavce"/>
    <w:link w:val="Nadpis3"/>
    <w:rsid w:val="00004131"/>
    <w:rPr>
      <w:b/>
      <w:bCs/>
      <w:szCs w:val="26"/>
    </w:rPr>
  </w:style>
  <w:style w:type="character" w:customStyle="1" w:styleId="Nadpis4Char">
    <w:name w:val="Nadpis 4 Char"/>
    <w:basedOn w:val="Standardnpsmoodstavce"/>
    <w:link w:val="Nadpis4"/>
    <w:rsid w:val="00E70885"/>
    <w:rPr>
      <w:rFonts w:ascii="Times New Roman" w:eastAsia="Times New Roman" w:hAnsi="Times New Roman" w:cs="Times New Roman"/>
      <w:b/>
      <w:bCs/>
      <w:sz w:val="28"/>
      <w:szCs w:val="28"/>
      <w:lang w:eastAsia="ar-SA"/>
    </w:rPr>
  </w:style>
  <w:style w:type="character" w:styleId="Siln">
    <w:name w:val="Strong"/>
    <w:qFormat/>
    <w:rsid w:val="00E70885"/>
    <w:rPr>
      <w:b/>
      <w:bCs/>
    </w:rPr>
  </w:style>
  <w:style w:type="character" w:styleId="Hypertextovodkaz">
    <w:name w:val="Hyperlink"/>
    <w:uiPriority w:val="99"/>
    <w:rsid w:val="00E70885"/>
    <w:rPr>
      <w:color w:val="0000FF"/>
      <w:u w:val="single"/>
    </w:rPr>
  </w:style>
  <w:style w:type="character" w:styleId="slostrnky">
    <w:name w:val="page number"/>
    <w:basedOn w:val="Standardnpsmoodstavce"/>
    <w:rsid w:val="001F32DC"/>
    <w:rPr>
      <w:rFonts w:asciiTheme="minorHAnsi" w:hAnsiTheme="minorHAnsi"/>
    </w:rPr>
  </w:style>
  <w:style w:type="paragraph" w:styleId="Zkladntext">
    <w:name w:val="Body Text"/>
    <w:basedOn w:val="Normln"/>
    <w:link w:val="ZkladntextChar"/>
    <w:rsid w:val="00E70885"/>
    <w:pPr>
      <w:spacing w:after="120"/>
    </w:pPr>
  </w:style>
  <w:style w:type="character" w:customStyle="1" w:styleId="ZkladntextChar">
    <w:name w:val="Základní text Char"/>
    <w:basedOn w:val="Standardnpsmoodstavce"/>
    <w:link w:val="Zkladntext"/>
    <w:rsid w:val="00E70885"/>
    <w:rPr>
      <w:rFonts w:ascii="Times New Roman" w:eastAsia="Times New Roman" w:hAnsi="Times New Roman" w:cs="Times New Roman"/>
      <w:sz w:val="24"/>
      <w:szCs w:val="24"/>
      <w:lang w:eastAsia="ar-SA"/>
    </w:rPr>
  </w:style>
  <w:style w:type="paragraph" w:styleId="Zhlav">
    <w:name w:val="header"/>
    <w:basedOn w:val="Normln"/>
    <w:link w:val="ZhlavChar"/>
    <w:rsid w:val="00E70885"/>
  </w:style>
  <w:style w:type="character" w:customStyle="1" w:styleId="ZhlavChar">
    <w:name w:val="Záhlaví Char"/>
    <w:basedOn w:val="Standardnpsmoodstavce"/>
    <w:link w:val="Zhlav"/>
    <w:rsid w:val="00E70885"/>
    <w:rPr>
      <w:rFonts w:ascii="Times New Roman" w:eastAsia="Times New Roman" w:hAnsi="Times New Roman" w:cs="Times New Roman"/>
      <w:sz w:val="24"/>
      <w:szCs w:val="24"/>
      <w:lang w:eastAsia="ar-SA"/>
    </w:rPr>
  </w:style>
  <w:style w:type="paragraph" w:styleId="Zpat">
    <w:name w:val="footer"/>
    <w:basedOn w:val="Normln"/>
    <w:link w:val="ZpatChar"/>
    <w:uiPriority w:val="99"/>
    <w:rsid w:val="00E70885"/>
  </w:style>
  <w:style w:type="character" w:customStyle="1" w:styleId="ZpatChar">
    <w:name w:val="Zápatí Char"/>
    <w:basedOn w:val="Standardnpsmoodstavce"/>
    <w:link w:val="Zpat"/>
    <w:uiPriority w:val="99"/>
    <w:rsid w:val="00E70885"/>
    <w:rPr>
      <w:rFonts w:ascii="Times New Roman" w:eastAsia="Times New Roman" w:hAnsi="Times New Roman" w:cs="Times New Roman"/>
      <w:sz w:val="24"/>
      <w:szCs w:val="24"/>
      <w:lang w:eastAsia="ar-SA"/>
    </w:rPr>
  </w:style>
  <w:style w:type="paragraph" w:styleId="Obsah1">
    <w:name w:val="toc 1"/>
    <w:basedOn w:val="Normln"/>
    <w:next w:val="Normln"/>
    <w:uiPriority w:val="39"/>
    <w:rsid w:val="00E70885"/>
  </w:style>
  <w:style w:type="paragraph" w:styleId="Obsah2">
    <w:name w:val="toc 2"/>
    <w:basedOn w:val="Normln"/>
    <w:next w:val="Normln"/>
    <w:uiPriority w:val="39"/>
    <w:rsid w:val="00E70885"/>
    <w:pPr>
      <w:ind w:left="240"/>
    </w:pPr>
  </w:style>
  <w:style w:type="paragraph" w:styleId="Obsah3">
    <w:name w:val="toc 3"/>
    <w:basedOn w:val="Normln"/>
    <w:next w:val="Normln"/>
    <w:uiPriority w:val="39"/>
    <w:rsid w:val="00E70885"/>
    <w:pPr>
      <w:ind w:left="480"/>
    </w:pPr>
  </w:style>
  <w:style w:type="paragraph" w:customStyle="1" w:styleId="Zkladntext21">
    <w:name w:val="Základní text 21"/>
    <w:basedOn w:val="Normln"/>
    <w:rsid w:val="00E70885"/>
    <w:pPr>
      <w:jc w:val="both"/>
    </w:pPr>
  </w:style>
  <w:style w:type="character" w:styleId="Odkaznakoment">
    <w:name w:val="annotation reference"/>
    <w:unhideWhenUsed/>
    <w:rsid w:val="00E70885"/>
    <w:rPr>
      <w:sz w:val="16"/>
      <w:szCs w:val="16"/>
    </w:rPr>
  </w:style>
  <w:style w:type="paragraph" w:styleId="Textkomente">
    <w:name w:val="annotation text"/>
    <w:basedOn w:val="Normln"/>
    <w:link w:val="TextkomenteChar"/>
    <w:unhideWhenUsed/>
    <w:rsid w:val="00E70885"/>
    <w:rPr>
      <w:szCs w:val="20"/>
    </w:rPr>
  </w:style>
  <w:style w:type="character" w:customStyle="1" w:styleId="TextkomenteChar">
    <w:name w:val="Text komentáře Char"/>
    <w:basedOn w:val="Standardnpsmoodstavce"/>
    <w:link w:val="Textkomente"/>
    <w:rsid w:val="00E70885"/>
    <w:rPr>
      <w:rFonts w:ascii="Times New Roman" w:eastAsia="Times New Roman" w:hAnsi="Times New Roman" w:cs="Times New Roman"/>
      <w:sz w:val="20"/>
      <w:szCs w:val="20"/>
      <w:lang w:eastAsia="ar-SA"/>
    </w:rPr>
  </w:style>
  <w:style w:type="paragraph" w:customStyle="1" w:styleId="Styl2">
    <w:name w:val="Styl2"/>
    <w:basedOn w:val="Normln"/>
    <w:rsid w:val="00E70885"/>
    <w:pPr>
      <w:tabs>
        <w:tab w:val="num" w:pos="432"/>
      </w:tabs>
      <w:suppressAutoHyphens w:val="0"/>
      <w:spacing w:before="120"/>
      <w:ind w:left="792" w:hanging="792"/>
      <w:jc w:val="both"/>
    </w:pPr>
    <w:rPr>
      <w:b/>
      <w:bCs/>
      <w:sz w:val="28"/>
      <w:lang w:eastAsia="cs-CZ"/>
    </w:rPr>
  </w:style>
  <w:style w:type="paragraph" w:styleId="Zkladntext2">
    <w:name w:val="Body Text 2"/>
    <w:basedOn w:val="Normln"/>
    <w:link w:val="Zkladntext2Char"/>
    <w:rsid w:val="00E70885"/>
    <w:pPr>
      <w:spacing w:after="120" w:line="480" w:lineRule="auto"/>
    </w:pPr>
  </w:style>
  <w:style w:type="character" w:customStyle="1" w:styleId="Zkladntext2Char">
    <w:name w:val="Základní text 2 Char"/>
    <w:basedOn w:val="Standardnpsmoodstavce"/>
    <w:link w:val="Zkladntext2"/>
    <w:rsid w:val="00E70885"/>
    <w:rPr>
      <w:rFonts w:ascii="Times New Roman" w:eastAsia="Times New Roman" w:hAnsi="Times New Roman" w:cs="Times New Roman"/>
      <w:sz w:val="24"/>
      <w:szCs w:val="24"/>
      <w:lang w:eastAsia="ar-SA"/>
    </w:rPr>
  </w:style>
  <w:style w:type="paragraph" w:customStyle="1" w:styleId="Odstavecseseznamem1">
    <w:name w:val="Odstavec se seznamem1"/>
    <w:basedOn w:val="Normln"/>
    <w:rsid w:val="00E70885"/>
    <w:pPr>
      <w:suppressAutoHyphens w:val="0"/>
      <w:spacing w:after="200" w:line="276" w:lineRule="auto"/>
      <w:ind w:left="720"/>
    </w:pPr>
    <w:rPr>
      <w:rFonts w:ascii="Calibri" w:hAnsi="Calibri"/>
    </w:rPr>
  </w:style>
  <w:style w:type="paragraph" w:styleId="Textbubliny">
    <w:name w:val="Balloon Text"/>
    <w:basedOn w:val="Normln"/>
    <w:link w:val="TextbublinyChar"/>
    <w:uiPriority w:val="99"/>
    <w:semiHidden/>
    <w:unhideWhenUsed/>
    <w:rsid w:val="00E70885"/>
    <w:rPr>
      <w:rFonts w:ascii="Tahoma" w:hAnsi="Tahoma" w:cs="Tahoma"/>
      <w:sz w:val="16"/>
      <w:szCs w:val="16"/>
    </w:rPr>
  </w:style>
  <w:style w:type="character" w:customStyle="1" w:styleId="TextbublinyChar">
    <w:name w:val="Text bubliny Char"/>
    <w:basedOn w:val="Standardnpsmoodstavce"/>
    <w:link w:val="Textbubliny"/>
    <w:uiPriority w:val="99"/>
    <w:semiHidden/>
    <w:rsid w:val="00E70885"/>
    <w:rPr>
      <w:rFonts w:ascii="Tahoma" w:eastAsia="Times New Roman" w:hAnsi="Tahoma" w:cs="Tahoma"/>
      <w:sz w:val="16"/>
      <w:szCs w:val="16"/>
      <w:lang w:eastAsia="ar-SA"/>
    </w:rPr>
  </w:style>
  <w:style w:type="paragraph" w:styleId="Odstavecseseznamem">
    <w:name w:val="List Paragraph"/>
    <w:aliases w:val="1.1. odstavec,Jedna jedna,Odstavec_muj,Odrazky,Bullet List,lp1,Puce,Use Case List Paragraph,Heading2,Bullet for no #'s,Body Bullet,List bullet,List Paragraph 1,Ref,List Bullet1,Figure_name,Aufzählungszeichen1,Table Txt,Bullet 1,ZOZN"/>
    <w:basedOn w:val="Normln"/>
    <w:link w:val="OdstavecseseznamemChar"/>
    <w:uiPriority w:val="34"/>
    <w:qFormat/>
    <w:rsid w:val="00E70885"/>
    <w:pPr>
      <w:ind w:left="720"/>
      <w:contextualSpacing/>
    </w:pPr>
  </w:style>
  <w:style w:type="paragraph" w:styleId="Pedmtkomente">
    <w:name w:val="annotation subject"/>
    <w:basedOn w:val="Textkomente"/>
    <w:next w:val="Textkomente"/>
    <w:link w:val="PedmtkomenteChar"/>
    <w:uiPriority w:val="99"/>
    <w:semiHidden/>
    <w:unhideWhenUsed/>
    <w:rsid w:val="004B561B"/>
    <w:rPr>
      <w:b/>
      <w:bCs/>
    </w:rPr>
  </w:style>
  <w:style w:type="character" w:customStyle="1" w:styleId="PedmtkomenteChar">
    <w:name w:val="Předmět komentáře Char"/>
    <w:basedOn w:val="TextkomenteChar"/>
    <w:link w:val="Pedmtkomente"/>
    <w:uiPriority w:val="99"/>
    <w:semiHidden/>
    <w:rsid w:val="004B561B"/>
    <w:rPr>
      <w:rFonts w:ascii="Times New Roman" w:eastAsia="Times New Roman" w:hAnsi="Times New Roman" w:cs="Times New Roman"/>
      <w:b/>
      <w:bCs/>
      <w:sz w:val="20"/>
      <w:szCs w:val="20"/>
      <w:lang w:eastAsia="ar-SA"/>
    </w:rPr>
  </w:style>
  <w:style w:type="paragraph" w:customStyle="1" w:styleId="Nzevsmlouvy">
    <w:name w:val="Název smlouvy"/>
    <w:basedOn w:val="Normln"/>
    <w:rsid w:val="00EB4E25"/>
    <w:pPr>
      <w:widowControl w:val="0"/>
      <w:suppressAutoHyphens w:val="0"/>
      <w:spacing w:line="280" w:lineRule="atLeast"/>
      <w:jc w:val="center"/>
    </w:pPr>
    <w:rPr>
      <w:b/>
      <w:sz w:val="36"/>
      <w:szCs w:val="20"/>
    </w:rPr>
  </w:style>
  <w:style w:type="paragraph" w:styleId="Obsah4">
    <w:name w:val="toc 4"/>
    <w:basedOn w:val="Normln"/>
    <w:next w:val="Normln"/>
    <w:autoRedefine/>
    <w:uiPriority w:val="39"/>
    <w:unhideWhenUsed/>
    <w:rsid w:val="004F2A5C"/>
    <w:pPr>
      <w:ind w:left="720"/>
    </w:pPr>
  </w:style>
  <w:style w:type="paragraph" w:styleId="Normlnweb">
    <w:name w:val="Normal (Web)"/>
    <w:basedOn w:val="Normln"/>
    <w:uiPriority w:val="99"/>
    <w:semiHidden/>
    <w:unhideWhenUsed/>
    <w:rsid w:val="00823645"/>
    <w:pPr>
      <w:suppressAutoHyphens w:val="0"/>
      <w:spacing w:before="100" w:beforeAutospacing="1" w:after="119"/>
    </w:pPr>
    <w:rPr>
      <w:lang w:val="en-GB" w:eastAsia="en-GB"/>
    </w:rPr>
  </w:style>
  <w:style w:type="paragraph" w:customStyle="1" w:styleId="Prohlen">
    <w:name w:val="Prohlášení"/>
    <w:basedOn w:val="Normln"/>
    <w:link w:val="ProhlenChar"/>
    <w:uiPriority w:val="99"/>
    <w:rsid w:val="00486009"/>
    <w:pPr>
      <w:widowControl w:val="0"/>
      <w:suppressAutoHyphens w:val="0"/>
      <w:spacing w:line="280" w:lineRule="atLeast"/>
      <w:jc w:val="center"/>
    </w:pPr>
    <w:rPr>
      <w:b/>
      <w:szCs w:val="20"/>
    </w:rPr>
  </w:style>
  <w:style w:type="paragraph" w:styleId="Revize">
    <w:name w:val="Revision"/>
    <w:hidden/>
    <w:uiPriority w:val="99"/>
    <w:semiHidden/>
    <w:rsid w:val="000D65E3"/>
    <w:rPr>
      <w:rFonts w:ascii="Times New Roman" w:eastAsia="Times New Roman" w:hAnsi="Times New Roman"/>
      <w:sz w:val="24"/>
      <w:lang w:eastAsia="ar-SA"/>
    </w:rPr>
  </w:style>
  <w:style w:type="table" w:styleId="Mkatabulky">
    <w:name w:val="Table Grid"/>
    <w:basedOn w:val="Normlntabulka"/>
    <w:uiPriority w:val="59"/>
    <w:rsid w:val="00E97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luvnstrana">
    <w:name w:val="Smluvní strana"/>
    <w:basedOn w:val="Normln"/>
    <w:rsid w:val="00004131"/>
    <w:pPr>
      <w:suppressAutoHyphens w:val="0"/>
      <w:overflowPunct w:val="0"/>
      <w:autoSpaceDE w:val="0"/>
      <w:autoSpaceDN w:val="0"/>
      <w:adjustRightInd w:val="0"/>
      <w:spacing w:after="120" w:line="280" w:lineRule="atLeast"/>
      <w:jc w:val="both"/>
      <w:textAlignment w:val="baseline"/>
    </w:pPr>
    <w:rPr>
      <w:b/>
      <w:szCs w:val="20"/>
      <w:lang w:eastAsia="cs-CZ"/>
    </w:rPr>
  </w:style>
  <w:style w:type="paragraph" w:customStyle="1" w:styleId="Tabulkatext">
    <w:name w:val="Tabulka text"/>
    <w:basedOn w:val="Zkladntext"/>
    <w:rsid w:val="00ED3579"/>
    <w:pPr>
      <w:suppressAutoHyphens w:val="0"/>
      <w:spacing w:before="40" w:after="20"/>
    </w:pPr>
    <w:rPr>
      <w:szCs w:val="20"/>
      <w:lang w:eastAsia="cs-CZ"/>
    </w:rPr>
  </w:style>
  <w:style w:type="paragraph" w:customStyle="1" w:styleId="Zklad1">
    <w:name w:val="Základ 1"/>
    <w:basedOn w:val="Normln"/>
    <w:uiPriority w:val="99"/>
    <w:qFormat/>
    <w:rsid w:val="005E1D90"/>
    <w:pPr>
      <w:numPr>
        <w:numId w:val="11"/>
      </w:numPr>
      <w:suppressAutoHyphens w:val="0"/>
      <w:spacing w:before="240" w:after="120"/>
      <w:jc w:val="both"/>
    </w:pPr>
    <w:rPr>
      <w:b/>
      <w:bCs/>
      <w:smallCaps/>
      <w:lang w:eastAsia="cs-CZ"/>
    </w:rPr>
  </w:style>
  <w:style w:type="paragraph" w:customStyle="1" w:styleId="Zklad2">
    <w:name w:val="Základ 2"/>
    <w:basedOn w:val="Normln"/>
    <w:uiPriority w:val="99"/>
    <w:qFormat/>
    <w:rsid w:val="005E1D90"/>
    <w:pPr>
      <w:numPr>
        <w:ilvl w:val="1"/>
        <w:numId w:val="11"/>
      </w:numPr>
      <w:tabs>
        <w:tab w:val="left" w:pos="709"/>
      </w:tabs>
      <w:suppressAutoHyphens w:val="0"/>
      <w:spacing w:after="120"/>
      <w:jc w:val="both"/>
    </w:pPr>
    <w:rPr>
      <w:bCs/>
      <w:lang w:eastAsia="cs-CZ"/>
    </w:rPr>
  </w:style>
  <w:style w:type="paragraph" w:customStyle="1" w:styleId="Zklad3">
    <w:name w:val="Základ 3"/>
    <w:basedOn w:val="Normln"/>
    <w:uiPriority w:val="99"/>
    <w:qFormat/>
    <w:rsid w:val="005E1D90"/>
    <w:pPr>
      <w:numPr>
        <w:ilvl w:val="2"/>
        <w:numId w:val="11"/>
      </w:numPr>
      <w:suppressAutoHyphens w:val="0"/>
      <w:spacing w:after="120"/>
      <w:jc w:val="both"/>
    </w:pPr>
    <w:rPr>
      <w:bCs/>
      <w:lang w:eastAsia="cs-CZ"/>
    </w:rPr>
  </w:style>
  <w:style w:type="paragraph" w:styleId="Bezmezer">
    <w:name w:val="No Spacing"/>
    <w:basedOn w:val="Normln"/>
    <w:uiPriority w:val="1"/>
    <w:qFormat/>
    <w:rsid w:val="00954292"/>
    <w:pPr>
      <w:suppressAutoHyphens w:val="0"/>
      <w:spacing w:before="100" w:beforeAutospacing="1" w:after="100" w:afterAutospacing="1"/>
    </w:pPr>
    <w:rPr>
      <w:rFonts w:eastAsiaTheme="minorHAnsi"/>
      <w:lang w:eastAsia="cs-CZ"/>
    </w:rPr>
  </w:style>
  <w:style w:type="paragraph" w:customStyle="1" w:styleId="111odst">
    <w:name w:val="1.1.1 odst"/>
    <w:basedOn w:val="Odstavecseseznamem"/>
    <w:link w:val="111odstChar"/>
    <w:qFormat/>
    <w:rsid w:val="00263056"/>
    <w:pPr>
      <w:suppressAutoHyphens w:val="0"/>
      <w:autoSpaceDE w:val="0"/>
      <w:autoSpaceDN w:val="0"/>
      <w:adjustRightInd w:val="0"/>
      <w:spacing w:after="60" w:line="300" w:lineRule="exact"/>
      <w:ind w:left="1040" w:hanging="360"/>
      <w:contextualSpacing w:val="0"/>
    </w:pPr>
    <w:rPr>
      <w:rFonts w:ascii="Corbel" w:eastAsia="Times New Roman" w:hAnsi="Corbel" w:cs="Times New Roman"/>
      <w:bCs/>
      <w:szCs w:val="21"/>
      <w:lang w:eastAsia="cs-CZ"/>
    </w:rPr>
  </w:style>
  <w:style w:type="character" w:customStyle="1" w:styleId="111odstChar">
    <w:name w:val="1.1.1 odst Char"/>
    <w:basedOn w:val="Standardnpsmoodstavce"/>
    <w:link w:val="111odst"/>
    <w:rsid w:val="00263056"/>
    <w:rPr>
      <w:rFonts w:ascii="Corbel" w:eastAsia="Times New Roman" w:hAnsi="Corbel" w:cs="Times New Roman"/>
      <w:bCs/>
      <w:szCs w:val="21"/>
      <w:lang w:eastAsia="cs-CZ"/>
    </w:rPr>
  </w:style>
  <w:style w:type="paragraph" w:customStyle="1" w:styleId="Nadpishlavn">
    <w:name w:val="Nadpis hlavní"/>
    <w:basedOn w:val="Prohlen"/>
    <w:qFormat/>
    <w:rsid w:val="001445AF"/>
    <w:pPr>
      <w:widowControl/>
      <w:spacing w:before="360" w:after="120" w:line="240" w:lineRule="auto"/>
      <w:ind w:left="567" w:hanging="567"/>
      <w:jc w:val="both"/>
    </w:pPr>
    <w:rPr>
      <w:rFonts w:ascii="Corbel" w:eastAsia="Times New Roman" w:hAnsi="Corbel"/>
      <w:bCs/>
      <w:smallCaps/>
      <w:szCs w:val="24"/>
    </w:rPr>
  </w:style>
  <w:style w:type="character" w:customStyle="1" w:styleId="ProhlenChar">
    <w:name w:val="Prohlášení Char"/>
    <w:basedOn w:val="Standardnpsmoodstavce"/>
    <w:link w:val="Prohlen"/>
    <w:uiPriority w:val="99"/>
    <w:rsid w:val="001445AF"/>
    <w:rPr>
      <w:b/>
      <w:szCs w:val="20"/>
    </w:rPr>
  </w:style>
  <w:style w:type="paragraph" w:customStyle="1" w:styleId="Kapitoly11">
    <w:name w:val="Kapitoly 1.1"/>
    <w:basedOn w:val="Prohlen"/>
    <w:qFormat/>
    <w:rsid w:val="001445AF"/>
    <w:pPr>
      <w:widowControl/>
      <w:spacing w:after="120" w:line="240" w:lineRule="auto"/>
      <w:ind w:left="567" w:hanging="567"/>
      <w:jc w:val="both"/>
    </w:pPr>
    <w:rPr>
      <w:rFonts w:ascii="Corbel" w:eastAsia="Times New Roman" w:hAnsi="Corbel"/>
      <w:b w:val="0"/>
      <w:szCs w:val="22"/>
    </w:rPr>
  </w:style>
  <w:style w:type="character" w:customStyle="1" w:styleId="OdstavecseseznamemChar">
    <w:name w:val="Odstavec se seznamem Char"/>
    <w:aliases w:val="1.1. odstavec Char,Jedna jedna Char,Odstavec_muj Char,Odrazky Char,Bullet List Char,lp1 Char,Puce Char,Use Case List Paragraph Char,Heading2 Char,Bullet for no #'s Char,Body Bullet Char,List bullet Char,List Paragraph 1 Char"/>
    <w:link w:val="Odstavecseseznamem"/>
    <w:uiPriority w:val="34"/>
    <w:qFormat/>
    <w:rsid w:val="00C10C4A"/>
  </w:style>
  <w:style w:type="paragraph" w:styleId="Titulek">
    <w:name w:val="caption"/>
    <w:basedOn w:val="Normln"/>
    <w:next w:val="Normln"/>
    <w:uiPriority w:val="35"/>
    <w:unhideWhenUsed/>
    <w:qFormat/>
    <w:rsid w:val="009A0C73"/>
    <w:pPr>
      <w:suppressAutoHyphens w:val="0"/>
      <w:spacing w:after="200"/>
      <w:jc w:val="both"/>
    </w:pPr>
    <w:rPr>
      <w:rFonts w:eastAsiaTheme="minorHAnsi" w:cstheme="minorBidi"/>
      <w:i/>
      <w:iCs/>
      <w:color w:val="auto"/>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4156">
      <w:bodyDiv w:val="1"/>
      <w:marLeft w:val="0"/>
      <w:marRight w:val="0"/>
      <w:marTop w:val="0"/>
      <w:marBottom w:val="0"/>
      <w:divBdr>
        <w:top w:val="none" w:sz="0" w:space="0" w:color="auto"/>
        <w:left w:val="none" w:sz="0" w:space="0" w:color="auto"/>
        <w:bottom w:val="none" w:sz="0" w:space="0" w:color="auto"/>
        <w:right w:val="none" w:sz="0" w:space="0" w:color="auto"/>
      </w:divBdr>
    </w:div>
    <w:div w:id="168327655">
      <w:bodyDiv w:val="1"/>
      <w:marLeft w:val="0"/>
      <w:marRight w:val="0"/>
      <w:marTop w:val="0"/>
      <w:marBottom w:val="0"/>
      <w:divBdr>
        <w:top w:val="none" w:sz="0" w:space="0" w:color="auto"/>
        <w:left w:val="none" w:sz="0" w:space="0" w:color="auto"/>
        <w:bottom w:val="none" w:sz="0" w:space="0" w:color="auto"/>
        <w:right w:val="none" w:sz="0" w:space="0" w:color="auto"/>
      </w:divBdr>
    </w:div>
    <w:div w:id="184943670">
      <w:bodyDiv w:val="1"/>
      <w:marLeft w:val="0"/>
      <w:marRight w:val="0"/>
      <w:marTop w:val="0"/>
      <w:marBottom w:val="0"/>
      <w:divBdr>
        <w:top w:val="none" w:sz="0" w:space="0" w:color="auto"/>
        <w:left w:val="none" w:sz="0" w:space="0" w:color="auto"/>
        <w:bottom w:val="none" w:sz="0" w:space="0" w:color="auto"/>
        <w:right w:val="none" w:sz="0" w:space="0" w:color="auto"/>
      </w:divBdr>
    </w:div>
    <w:div w:id="847212473">
      <w:bodyDiv w:val="1"/>
      <w:marLeft w:val="0"/>
      <w:marRight w:val="0"/>
      <w:marTop w:val="0"/>
      <w:marBottom w:val="0"/>
      <w:divBdr>
        <w:top w:val="none" w:sz="0" w:space="0" w:color="auto"/>
        <w:left w:val="none" w:sz="0" w:space="0" w:color="auto"/>
        <w:bottom w:val="none" w:sz="0" w:space="0" w:color="auto"/>
        <w:right w:val="none" w:sz="0" w:space="0" w:color="auto"/>
      </w:divBdr>
    </w:div>
    <w:div w:id="1045832919">
      <w:bodyDiv w:val="1"/>
      <w:marLeft w:val="0"/>
      <w:marRight w:val="0"/>
      <w:marTop w:val="0"/>
      <w:marBottom w:val="0"/>
      <w:divBdr>
        <w:top w:val="none" w:sz="0" w:space="0" w:color="auto"/>
        <w:left w:val="none" w:sz="0" w:space="0" w:color="auto"/>
        <w:bottom w:val="none" w:sz="0" w:space="0" w:color="auto"/>
        <w:right w:val="none" w:sz="0" w:space="0" w:color="auto"/>
      </w:divBdr>
    </w:div>
    <w:div w:id="1097485863">
      <w:bodyDiv w:val="1"/>
      <w:marLeft w:val="0"/>
      <w:marRight w:val="0"/>
      <w:marTop w:val="0"/>
      <w:marBottom w:val="0"/>
      <w:divBdr>
        <w:top w:val="none" w:sz="0" w:space="0" w:color="auto"/>
        <w:left w:val="none" w:sz="0" w:space="0" w:color="auto"/>
        <w:bottom w:val="none" w:sz="0" w:space="0" w:color="auto"/>
        <w:right w:val="none" w:sz="0" w:space="0" w:color="auto"/>
      </w:divBdr>
    </w:div>
    <w:div w:id="1155561879">
      <w:bodyDiv w:val="1"/>
      <w:marLeft w:val="0"/>
      <w:marRight w:val="0"/>
      <w:marTop w:val="0"/>
      <w:marBottom w:val="0"/>
      <w:divBdr>
        <w:top w:val="none" w:sz="0" w:space="0" w:color="auto"/>
        <w:left w:val="none" w:sz="0" w:space="0" w:color="auto"/>
        <w:bottom w:val="none" w:sz="0" w:space="0" w:color="auto"/>
        <w:right w:val="none" w:sz="0" w:space="0" w:color="auto"/>
      </w:divBdr>
    </w:div>
    <w:div w:id="1188326478">
      <w:bodyDiv w:val="1"/>
      <w:marLeft w:val="0"/>
      <w:marRight w:val="0"/>
      <w:marTop w:val="0"/>
      <w:marBottom w:val="0"/>
      <w:divBdr>
        <w:top w:val="none" w:sz="0" w:space="0" w:color="auto"/>
        <w:left w:val="none" w:sz="0" w:space="0" w:color="auto"/>
        <w:bottom w:val="none" w:sz="0" w:space="0" w:color="auto"/>
        <w:right w:val="none" w:sz="0" w:space="0" w:color="auto"/>
      </w:divBdr>
    </w:div>
    <w:div w:id="173350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lastní 1">
      <a:majorFont>
        <a:latin typeface="Corbel"/>
        <a:ea typeface=""/>
        <a:cs typeface=""/>
      </a:majorFont>
      <a:minorFont>
        <a:latin typeface="Corbel"/>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56BDBF-38F4-4D90-8CC5-5C17E770B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21</Pages>
  <Words>7046</Words>
  <Characters>41572</Characters>
  <Application>Microsoft Office Word</Application>
  <DocSecurity>0</DocSecurity>
  <Lines>346</Lines>
  <Paragraphs>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48521</CharactersWithSpaces>
  <SharedDoc>false</SharedDoc>
  <HLinks>
    <vt:vector size="180" baseType="variant">
      <vt:variant>
        <vt:i4>1114160</vt:i4>
      </vt:variant>
      <vt:variant>
        <vt:i4>176</vt:i4>
      </vt:variant>
      <vt:variant>
        <vt:i4>0</vt:i4>
      </vt:variant>
      <vt:variant>
        <vt:i4>5</vt:i4>
      </vt:variant>
      <vt:variant>
        <vt:lpwstr/>
      </vt:variant>
      <vt:variant>
        <vt:lpwstr>_Toc364064147</vt:lpwstr>
      </vt:variant>
      <vt:variant>
        <vt:i4>1114160</vt:i4>
      </vt:variant>
      <vt:variant>
        <vt:i4>170</vt:i4>
      </vt:variant>
      <vt:variant>
        <vt:i4>0</vt:i4>
      </vt:variant>
      <vt:variant>
        <vt:i4>5</vt:i4>
      </vt:variant>
      <vt:variant>
        <vt:lpwstr/>
      </vt:variant>
      <vt:variant>
        <vt:lpwstr>_Toc364064146</vt:lpwstr>
      </vt:variant>
      <vt:variant>
        <vt:i4>1114160</vt:i4>
      </vt:variant>
      <vt:variant>
        <vt:i4>164</vt:i4>
      </vt:variant>
      <vt:variant>
        <vt:i4>0</vt:i4>
      </vt:variant>
      <vt:variant>
        <vt:i4>5</vt:i4>
      </vt:variant>
      <vt:variant>
        <vt:lpwstr/>
      </vt:variant>
      <vt:variant>
        <vt:lpwstr>_Toc364064145</vt:lpwstr>
      </vt:variant>
      <vt:variant>
        <vt:i4>1114160</vt:i4>
      </vt:variant>
      <vt:variant>
        <vt:i4>158</vt:i4>
      </vt:variant>
      <vt:variant>
        <vt:i4>0</vt:i4>
      </vt:variant>
      <vt:variant>
        <vt:i4>5</vt:i4>
      </vt:variant>
      <vt:variant>
        <vt:lpwstr/>
      </vt:variant>
      <vt:variant>
        <vt:lpwstr>_Toc364064144</vt:lpwstr>
      </vt:variant>
      <vt:variant>
        <vt:i4>1114160</vt:i4>
      </vt:variant>
      <vt:variant>
        <vt:i4>152</vt:i4>
      </vt:variant>
      <vt:variant>
        <vt:i4>0</vt:i4>
      </vt:variant>
      <vt:variant>
        <vt:i4>5</vt:i4>
      </vt:variant>
      <vt:variant>
        <vt:lpwstr/>
      </vt:variant>
      <vt:variant>
        <vt:lpwstr>_Toc364064143</vt:lpwstr>
      </vt:variant>
      <vt:variant>
        <vt:i4>1114160</vt:i4>
      </vt:variant>
      <vt:variant>
        <vt:i4>146</vt:i4>
      </vt:variant>
      <vt:variant>
        <vt:i4>0</vt:i4>
      </vt:variant>
      <vt:variant>
        <vt:i4>5</vt:i4>
      </vt:variant>
      <vt:variant>
        <vt:lpwstr/>
      </vt:variant>
      <vt:variant>
        <vt:lpwstr>_Toc364064142</vt:lpwstr>
      </vt:variant>
      <vt:variant>
        <vt:i4>1114160</vt:i4>
      </vt:variant>
      <vt:variant>
        <vt:i4>140</vt:i4>
      </vt:variant>
      <vt:variant>
        <vt:i4>0</vt:i4>
      </vt:variant>
      <vt:variant>
        <vt:i4>5</vt:i4>
      </vt:variant>
      <vt:variant>
        <vt:lpwstr/>
      </vt:variant>
      <vt:variant>
        <vt:lpwstr>_Toc364064141</vt:lpwstr>
      </vt:variant>
      <vt:variant>
        <vt:i4>1114160</vt:i4>
      </vt:variant>
      <vt:variant>
        <vt:i4>134</vt:i4>
      </vt:variant>
      <vt:variant>
        <vt:i4>0</vt:i4>
      </vt:variant>
      <vt:variant>
        <vt:i4>5</vt:i4>
      </vt:variant>
      <vt:variant>
        <vt:lpwstr/>
      </vt:variant>
      <vt:variant>
        <vt:lpwstr>_Toc364064140</vt:lpwstr>
      </vt:variant>
      <vt:variant>
        <vt:i4>1441840</vt:i4>
      </vt:variant>
      <vt:variant>
        <vt:i4>128</vt:i4>
      </vt:variant>
      <vt:variant>
        <vt:i4>0</vt:i4>
      </vt:variant>
      <vt:variant>
        <vt:i4>5</vt:i4>
      </vt:variant>
      <vt:variant>
        <vt:lpwstr/>
      </vt:variant>
      <vt:variant>
        <vt:lpwstr>_Toc364064139</vt:lpwstr>
      </vt:variant>
      <vt:variant>
        <vt:i4>1441840</vt:i4>
      </vt:variant>
      <vt:variant>
        <vt:i4>122</vt:i4>
      </vt:variant>
      <vt:variant>
        <vt:i4>0</vt:i4>
      </vt:variant>
      <vt:variant>
        <vt:i4>5</vt:i4>
      </vt:variant>
      <vt:variant>
        <vt:lpwstr/>
      </vt:variant>
      <vt:variant>
        <vt:lpwstr>_Toc364064138</vt:lpwstr>
      </vt:variant>
      <vt:variant>
        <vt:i4>1441840</vt:i4>
      </vt:variant>
      <vt:variant>
        <vt:i4>116</vt:i4>
      </vt:variant>
      <vt:variant>
        <vt:i4>0</vt:i4>
      </vt:variant>
      <vt:variant>
        <vt:i4>5</vt:i4>
      </vt:variant>
      <vt:variant>
        <vt:lpwstr/>
      </vt:variant>
      <vt:variant>
        <vt:lpwstr>_Toc364064137</vt:lpwstr>
      </vt:variant>
      <vt:variant>
        <vt:i4>1441840</vt:i4>
      </vt:variant>
      <vt:variant>
        <vt:i4>110</vt:i4>
      </vt:variant>
      <vt:variant>
        <vt:i4>0</vt:i4>
      </vt:variant>
      <vt:variant>
        <vt:i4>5</vt:i4>
      </vt:variant>
      <vt:variant>
        <vt:lpwstr/>
      </vt:variant>
      <vt:variant>
        <vt:lpwstr>_Toc364064136</vt:lpwstr>
      </vt:variant>
      <vt:variant>
        <vt:i4>1441840</vt:i4>
      </vt:variant>
      <vt:variant>
        <vt:i4>104</vt:i4>
      </vt:variant>
      <vt:variant>
        <vt:i4>0</vt:i4>
      </vt:variant>
      <vt:variant>
        <vt:i4>5</vt:i4>
      </vt:variant>
      <vt:variant>
        <vt:lpwstr/>
      </vt:variant>
      <vt:variant>
        <vt:lpwstr>_Toc364064135</vt:lpwstr>
      </vt:variant>
      <vt:variant>
        <vt:i4>1441840</vt:i4>
      </vt:variant>
      <vt:variant>
        <vt:i4>98</vt:i4>
      </vt:variant>
      <vt:variant>
        <vt:i4>0</vt:i4>
      </vt:variant>
      <vt:variant>
        <vt:i4>5</vt:i4>
      </vt:variant>
      <vt:variant>
        <vt:lpwstr/>
      </vt:variant>
      <vt:variant>
        <vt:lpwstr>_Toc364064134</vt:lpwstr>
      </vt:variant>
      <vt:variant>
        <vt:i4>1441840</vt:i4>
      </vt:variant>
      <vt:variant>
        <vt:i4>92</vt:i4>
      </vt:variant>
      <vt:variant>
        <vt:i4>0</vt:i4>
      </vt:variant>
      <vt:variant>
        <vt:i4>5</vt:i4>
      </vt:variant>
      <vt:variant>
        <vt:lpwstr/>
      </vt:variant>
      <vt:variant>
        <vt:lpwstr>_Toc364064133</vt:lpwstr>
      </vt:variant>
      <vt:variant>
        <vt:i4>1441840</vt:i4>
      </vt:variant>
      <vt:variant>
        <vt:i4>86</vt:i4>
      </vt:variant>
      <vt:variant>
        <vt:i4>0</vt:i4>
      </vt:variant>
      <vt:variant>
        <vt:i4>5</vt:i4>
      </vt:variant>
      <vt:variant>
        <vt:lpwstr/>
      </vt:variant>
      <vt:variant>
        <vt:lpwstr>_Toc364064132</vt:lpwstr>
      </vt:variant>
      <vt:variant>
        <vt:i4>1441840</vt:i4>
      </vt:variant>
      <vt:variant>
        <vt:i4>80</vt:i4>
      </vt:variant>
      <vt:variant>
        <vt:i4>0</vt:i4>
      </vt:variant>
      <vt:variant>
        <vt:i4>5</vt:i4>
      </vt:variant>
      <vt:variant>
        <vt:lpwstr/>
      </vt:variant>
      <vt:variant>
        <vt:lpwstr>_Toc364064131</vt:lpwstr>
      </vt:variant>
      <vt:variant>
        <vt:i4>1441840</vt:i4>
      </vt:variant>
      <vt:variant>
        <vt:i4>74</vt:i4>
      </vt:variant>
      <vt:variant>
        <vt:i4>0</vt:i4>
      </vt:variant>
      <vt:variant>
        <vt:i4>5</vt:i4>
      </vt:variant>
      <vt:variant>
        <vt:lpwstr/>
      </vt:variant>
      <vt:variant>
        <vt:lpwstr>_Toc364064130</vt:lpwstr>
      </vt:variant>
      <vt:variant>
        <vt:i4>1507376</vt:i4>
      </vt:variant>
      <vt:variant>
        <vt:i4>68</vt:i4>
      </vt:variant>
      <vt:variant>
        <vt:i4>0</vt:i4>
      </vt:variant>
      <vt:variant>
        <vt:i4>5</vt:i4>
      </vt:variant>
      <vt:variant>
        <vt:lpwstr/>
      </vt:variant>
      <vt:variant>
        <vt:lpwstr>_Toc364064129</vt:lpwstr>
      </vt:variant>
      <vt:variant>
        <vt:i4>1507376</vt:i4>
      </vt:variant>
      <vt:variant>
        <vt:i4>62</vt:i4>
      </vt:variant>
      <vt:variant>
        <vt:i4>0</vt:i4>
      </vt:variant>
      <vt:variant>
        <vt:i4>5</vt:i4>
      </vt:variant>
      <vt:variant>
        <vt:lpwstr/>
      </vt:variant>
      <vt:variant>
        <vt:lpwstr>_Toc364064128</vt:lpwstr>
      </vt:variant>
      <vt:variant>
        <vt:i4>1507376</vt:i4>
      </vt:variant>
      <vt:variant>
        <vt:i4>56</vt:i4>
      </vt:variant>
      <vt:variant>
        <vt:i4>0</vt:i4>
      </vt:variant>
      <vt:variant>
        <vt:i4>5</vt:i4>
      </vt:variant>
      <vt:variant>
        <vt:lpwstr/>
      </vt:variant>
      <vt:variant>
        <vt:lpwstr>_Toc364064127</vt:lpwstr>
      </vt:variant>
      <vt:variant>
        <vt:i4>1507376</vt:i4>
      </vt:variant>
      <vt:variant>
        <vt:i4>50</vt:i4>
      </vt:variant>
      <vt:variant>
        <vt:i4>0</vt:i4>
      </vt:variant>
      <vt:variant>
        <vt:i4>5</vt:i4>
      </vt:variant>
      <vt:variant>
        <vt:lpwstr/>
      </vt:variant>
      <vt:variant>
        <vt:lpwstr>_Toc364064126</vt:lpwstr>
      </vt:variant>
      <vt:variant>
        <vt:i4>1507376</vt:i4>
      </vt:variant>
      <vt:variant>
        <vt:i4>44</vt:i4>
      </vt:variant>
      <vt:variant>
        <vt:i4>0</vt:i4>
      </vt:variant>
      <vt:variant>
        <vt:i4>5</vt:i4>
      </vt:variant>
      <vt:variant>
        <vt:lpwstr/>
      </vt:variant>
      <vt:variant>
        <vt:lpwstr>_Toc364064125</vt:lpwstr>
      </vt:variant>
      <vt:variant>
        <vt:i4>1507376</vt:i4>
      </vt:variant>
      <vt:variant>
        <vt:i4>38</vt:i4>
      </vt:variant>
      <vt:variant>
        <vt:i4>0</vt:i4>
      </vt:variant>
      <vt:variant>
        <vt:i4>5</vt:i4>
      </vt:variant>
      <vt:variant>
        <vt:lpwstr/>
      </vt:variant>
      <vt:variant>
        <vt:lpwstr>_Toc364064124</vt:lpwstr>
      </vt:variant>
      <vt:variant>
        <vt:i4>1507376</vt:i4>
      </vt:variant>
      <vt:variant>
        <vt:i4>32</vt:i4>
      </vt:variant>
      <vt:variant>
        <vt:i4>0</vt:i4>
      </vt:variant>
      <vt:variant>
        <vt:i4>5</vt:i4>
      </vt:variant>
      <vt:variant>
        <vt:lpwstr/>
      </vt:variant>
      <vt:variant>
        <vt:lpwstr>_Toc364064123</vt:lpwstr>
      </vt:variant>
      <vt:variant>
        <vt:i4>1507376</vt:i4>
      </vt:variant>
      <vt:variant>
        <vt:i4>26</vt:i4>
      </vt:variant>
      <vt:variant>
        <vt:i4>0</vt:i4>
      </vt:variant>
      <vt:variant>
        <vt:i4>5</vt:i4>
      </vt:variant>
      <vt:variant>
        <vt:lpwstr/>
      </vt:variant>
      <vt:variant>
        <vt:lpwstr>_Toc364064122</vt:lpwstr>
      </vt:variant>
      <vt:variant>
        <vt:i4>1507376</vt:i4>
      </vt:variant>
      <vt:variant>
        <vt:i4>20</vt:i4>
      </vt:variant>
      <vt:variant>
        <vt:i4>0</vt:i4>
      </vt:variant>
      <vt:variant>
        <vt:i4>5</vt:i4>
      </vt:variant>
      <vt:variant>
        <vt:lpwstr/>
      </vt:variant>
      <vt:variant>
        <vt:lpwstr>_Toc364064121</vt:lpwstr>
      </vt:variant>
      <vt:variant>
        <vt:i4>1507376</vt:i4>
      </vt:variant>
      <vt:variant>
        <vt:i4>14</vt:i4>
      </vt:variant>
      <vt:variant>
        <vt:i4>0</vt:i4>
      </vt:variant>
      <vt:variant>
        <vt:i4>5</vt:i4>
      </vt:variant>
      <vt:variant>
        <vt:lpwstr/>
      </vt:variant>
      <vt:variant>
        <vt:lpwstr>_Toc364064120</vt:lpwstr>
      </vt:variant>
      <vt:variant>
        <vt:i4>1310768</vt:i4>
      </vt:variant>
      <vt:variant>
        <vt:i4>8</vt:i4>
      </vt:variant>
      <vt:variant>
        <vt:i4>0</vt:i4>
      </vt:variant>
      <vt:variant>
        <vt:i4>5</vt:i4>
      </vt:variant>
      <vt:variant>
        <vt:lpwstr/>
      </vt:variant>
      <vt:variant>
        <vt:lpwstr>_Toc364064119</vt:lpwstr>
      </vt:variant>
      <vt:variant>
        <vt:i4>1310768</vt:i4>
      </vt:variant>
      <vt:variant>
        <vt:i4>2</vt:i4>
      </vt:variant>
      <vt:variant>
        <vt:i4>0</vt:i4>
      </vt:variant>
      <vt:variant>
        <vt:i4>5</vt:i4>
      </vt:variant>
      <vt:variant>
        <vt:lpwstr/>
      </vt:variant>
      <vt:variant>
        <vt:lpwstr>_Toc364064118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langmaierova</dc:creator>
  <cp:lastModifiedBy>Martina Šandová</cp:lastModifiedBy>
  <cp:revision>5</cp:revision>
  <cp:lastPrinted>2026-05-06T09:53:00Z</cp:lastPrinted>
  <dcterms:created xsi:type="dcterms:W3CDTF">2026-05-06T09:39:00Z</dcterms:created>
  <dcterms:modified xsi:type="dcterms:W3CDTF">2026-05-06T11:27:00Z</dcterms:modified>
</cp:coreProperties>
</file>