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CD931" w14:textId="77777777" w:rsidR="00563BFD" w:rsidRDefault="00563BFD" w:rsidP="003D736B">
      <w:pPr>
        <w:pStyle w:val="Zkladntext22"/>
        <w:tabs>
          <w:tab w:val="left" w:pos="0"/>
        </w:tabs>
        <w:jc w:val="center"/>
        <w:rPr>
          <w:rFonts w:ascii="Calibri Light" w:hAnsi="Calibri Light" w:cs="Calibri Light"/>
          <w:b/>
          <w:sz w:val="28"/>
          <w:szCs w:val="28"/>
        </w:rPr>
      </w:pPr>
    </w:p>
    <w:p w14:paraId="32E8D411" w14:textId="229FD2F6" w:rsidR="00EA0380" w:rsidRPr="008C44FF" w:rsidRDefault="003D736B" w:rsidP="003D736B">
      <w:pPr>
        <w:pStyle w:val="Zkladntext22"/>
        <w:tabs>
          <w:tab w:val="left" w:pos="0"/>
        </w:tabs>
        <w:jc w:val="center"/>
        <w:rPr>
          <w:rFonts w:ascii="Calibri Light" w:hAnsi="Calibri Light" w:cs="Calibri Light"/>
          <w:b/>
          <w:sz w:val="28"/>
          <w:szCs w:val="28"/>
        </w:rPr>
      </w:pPr>
      <w:r w:rsidRPr="008C44FF">
        <w:rPr>
          <w:rFonts w:ascii="Calibri Light" w:hAnsi="Calibri Light" w:cs="Calibri Light"/>
          <w:b/>
          <w:sz w:val="28"/>
          <w:szCs w:val="28"/>
        </w:rPr>
        <w:t>SMLOUVA O VÝPŮJČCE</w:t>
      </w:r>
    </w:p>
    <w:p w14:paraId="7357FD7A" w14:textId="5D2C0846" w:rsidR="00B35FFE" w:rsidRDefault="0028382D" w:rsidP="0028382D">
      <w:pPr>
        <w:jc w:val="center"/>
        <w:rPr>
          <w:rFonts w:ascii="Calibri Light" w:hAnsi="Calibri Light" w:cs="Calibri Light"/>
          <w:sz w:val="22"/>
          <w:szCs w:val="22"/>
          <w:lang w:val="cs-CZ"/>
        </w:rPr>
      </w:pPr>
      <w:r w:rsidRPr="00F77A73">
        <w:rPr>
          <w:rFonts w:ascii="Calibri Light" w:hAnsi="Calibri Light" w:cs="Calibri Light"/>
          <w:sz w:val="22"/>
          <w:szCs w:val="22"/>
          <w:lang w:val="cs-CZ"/>
        </w:rPr>
        <w:t xml:space="preserve">uzavřená v souladu s </w:t>
      </w:r>
      <w:proofErr w:type="spellStart"/>
      <w:r w:rsidRPr="00F77A73">
        <w:rPr>
          <w:rFonts w:ascii="Calibri Light" w:hAnsi="Calibri Light" w:cs="Calibri Light"/>
          <w:sz w:val="22"/>
          <w:szCs w:val="22"/>
          <w:lang w:val="cs-CZ"/>
        </w:rPr>
        <w:t>ust</w:t>
      </w:r>
      <w:proofErr w:type="spellEnd"/>
      <w:r w:rsidRPr="00F77A73">
        <w:rPr>
          <w:rFonts w:ascii="Calibri Light" w:hAnsi="Calibri Light" w:cs="Calibri Light"/>
          <w:sz w:val="22"/>
          <w:szCs w:val="22"/>
          <w:lang w:val="cs-CZ"/>
        </w:rPr>
        <w:t xml:space="preserve">. § 2193 a násl. zákona č. 89/2012 Sb., občanského zákoníku </w:t>
      </w:r>
    </w:p>
    <w:p w14:paraId="291C52B7" w14:textId="17C172A6" w:rsidR="0028382D" w:rsidRPr="00F77A73" w:rsidRDefault="0028382D" w:rsidP="0028382D">
      <w:pPr>
        <w:jc w:val="center"/>
        <w:rPr>
          <w:rFonts w:ascii="Calibri Light" w:hAnsi="Calibri Light" w:cs="Calibri Light"/>
          <w:sz w:val="22"/>
          <w:szCs w:val="22"/>
          <w:lang w:val="cs-CZ"/>
        </w:rPr>
      </w:pPr>
      <w:r w:rsidRPr="00F77A73">
        <w:rPr>
          <w:rFonts w:ascii="Calibri Light" w:hAnsi="Calibri Light" w:cs="Calibri Light"/>
          <w:sz w:val="22"/>
          <w:szCs w:val="22"/>
          <w:lang w:val="cs-CZ"/>
        </w:rPr>
        <w:t>mezi těmito smluvními stranami</w:t>
      </w:r>
      <w:r w:rsidR="00036C3E" w:rsidRPr="00F77A73">
        <w:rPr>
          <w:rFonts w:ascii="Calibri Light" w:hAnsi="Calibri Light" w:cs="Calibri Light"/>
          <w:sz w:val="22"/>
          <w:szCs w:val="22"/>
          <w:lang w:val="cs-CZ"/>
        </w:rPr>
        <w:t>:</w:t>
      </w:r>
    </w:p>
    <w:p w14:paraId="7CCD9C58" w14:textId="77777777" w:rsidR="00563BFD" w:rsidRPr="00F77A73" w:rsidRDefault="00563BFD" w:rsidP="0028382D">
      <w:pPr>
        <w:pStyle w:val="Zkladntext22"/>
        <w:tabs>
          <w:tab w:val="left" w:pos="0"/>
        </w:tabs>
        <w:jc w:val="center"/>
        <w:rPr>
          <w:rFonts w:ascii="Calibri Light" w:hAnsi="Calibri Light" w:cs="Calibri Light"/>
          <w:b/>
        </w:rPr>
      </w:pPr>
    </w:p>
    <w:p w14:paraId="364ABD3D" w14:textId="0D2A3B7C" w:rsidR="00DE7CE3" w:rsidRPr="008C44FF" w:rsidRDefault="00DE7CE3" w:rsidP="00563BFD">
      <w:pPr>
        <w:pStyle w:val="Zkladntext"/>
        <w:widowControl w:val="0"/>
        <w:numPr>
          <w:ilvl w:val="0"/>
          <w:numId w:val="26"/>
        </w:numPr>
        <w:tabs>
          <w:tab w:val="clear" w:pos="720"/>
        </w:tabs>
        <w:autoSpaceDE w:val="0"/>
        <w:autoSpaceDN w:val="0"/>
        <w:ind w:left="357" w:hanging="357"/>
        <w:rPr>
          <w:rFonts w:ascii="Calibri Light" w:hAnsi="Calibri Light" w:cs="Calibri Light"/>
          <w:b/>
          <w:bCs/>
          <w:sz w:val="22"/>
          <w:szCs w:val="22"/>
        </w:rPr>
      </w:pPr>
      <w:r w:rsidRPr="008C44FF">
        <w:rPr>
          <w:rFonts w:ascii="Calibri Light" w:hAnsi="Calibri Light" w:cs="Calibri Light"/>
          <w:b/>
          <w:bCs/>
          <w:sz w:val="22"/>
          <w:szCs w:val="22"/>
        </w:rPr>
        <w:t xml:space="preserve">Nemocnice </w:t>
      </w:r>
      <w:r w:rsidR="000B686F" w:rsidRPr="008C44FF">
        <w:rPr>
          <w:rFonts w:ascii="Calibri Light" w:hAnsi="Calibri Light" w:cs="Calibri Light"/>
          <w:b/>
          <w:bCs/>
          <w:sz w:val="22"/>
          <w:szCs w:val="22"/>
        </w:rPr>
        <w:t>Kyjov</w:t>
      </w:r>
      <w:r w:rsidRPr="008C44FF">
        <w:rPr>
          <w:rFonts w:ascii="Calibri Light" w:hAnsi="Calibri Light" w:cs="Calibri Light"/>
          <w:b/>
          <w:bCs/>
          <w:sz w:val="22"/>
          <w:szCs w:val="22"/>
        </w:rPr>
        <w:t>, příspěvková organizace</w:t>
      </w:r>
    </w:p>
    <w:p w14:paraId="6C4A9876" w14:textId="13AF26B2" w:rsidR="00DE7CE3" w:rsidRPr="008C44FF" w:rsidRDefault="00DE7CE3" w:rsidP="00563BFD">
      <w:pPr>
        <w:numPr>
          <w:ilvl w:val="12"/>
          <w:numId w:val="0"/>
        </w:numPr>
        <w:tabs>
          <w:tab w:val="left" w:pos="3119"/>
        </w:tabs>
        <w:ind w:left="284"/>
        <w:jc w:val="both"/>
        <w:rPr>
          <w:rFonts w:ascii="Calibri Light" w:hAnsi="Calibri Light" w:cs="Calibri Light"/>
          <w:sz w:val="22"/>
          <w:szCs w:val="22"/>
          <w:lang w:val="cs-CZ"/>
        </w:rPr>
      </w:pPr>
      <w:r w:rsidRPr="008C44FF">
        <w:rPr>
          <w:rFonts w:ascii="Calibri Light" w:hAnsi="Calibri Light" w:cs="Calibri Light"/>
          <w:sz w:val="22"/>
          <w:szCs w:val="22"/>
          <w:lang w:val="cs-CZ"/>
        </w:rPr>
        <w:t>se sídlem:</w:t>
      </w:r>
      <w:r w:rsidR="000B686F" w:rsidRPr="008C44FF">
        <w:rPr>
          <w:rFonts w:ascii="Calibri Light" w:hAnsi="Calibri Light" w:cs="Calibri Light"/>
          <w:sz w:val="22"/>
          <w:szCs w:val="22"/>
          <w:lang w:val="cs-CZ"/>
        </w:rPr>
        <w:t xml:space="preserve"> Strážovská</w:t>
      </w:r>
      <w:r w:rsidRPr="008C44FF">
        <w:rPr>
          <w:rFonts w:ascii="Calibri Light" w:hAnsi="Calibri Light" w:cs="Calibri Light"/>
          <w:sz w:val="22"/>
          <w:szCs w:val="22"/>
          <w:lang w:val="cs-CZ"/>
        </w:rPr>
        <w:t xml:space="preserve"> </w:t>
      </w:r>
      <w:r w:rsidR="000B686F" w:rsidRPr="008C44FF">
        <w:rPr>
          <w:rFonts w:ascii="Calibri Light" w:hAnsi="Calibri Light" w:cs="Calibri Light"/>
          <w:sz w:val="22"/>
          <w:szCs w:val="22"/>
          <w:lang w:val="cs-CZ"/>
        </w:rPr>
        <w:t>1247</w:t>
      </w:r>
      <w:r w:rsidRPr="008C44FF">
        <w:rPr>
          <w:rFonts w:ascii="Calibri Light" w:hAnsi="Calibri Light" w:cs="Calibri Light"/>
          <w:sz w:val="22"/>
          <w:szCs w:val="22"/>
          <w:lang w:val="cs-CZ"/>
        </w:rPr>
        <w:t>/2</w:t>
      </w:r>
      <w:r w:rsidR="000B686F" w:rsidRPr="008C44FF">
        <w:rPr>
          <w:rFonts w:ascii="Calibri Light" w:hAnsi="Calibri Light" w:cs="Calibri Light"/>
          <w:sz w:val="22"/>
          <w:szCs w:val="22"/>
          <w:lang w:val="cs-CZ"/>
        </w:rPr>
        <w:t>2</w:t>
      </w:r>
      <w:r w:rsidRPr="008C44FF">
        <w:rPr>
          <w:rFonts w:ascii="Calibri Light" w:hAnsi="Calibri Light" w:cs="Calibri Light"/>
          <w:sz w:val="22"/>
          <w:szCs w:val="22"/>
          <w:lang w:val="cs-CZ"/>
        </w:rPr>
        <w:t xml:space="preserve">, </w:t>
      </w:r>
      <w:r w:rsidR="000B686F" w:rsidRPr="008C44FF">
        <w:rPr>
          <w:rFonts w:ascii="Calibri Light" w:hAnsi="Calibri Light" w:cs="Calibri Light"/>
          <w:sz w:val="22"/>
          <w:szCs w:val="22"/>
          <w:lang w:val="cs-CZ"/>
        </w:rPr>
        <w:t>697 01</w:t>
      </w:r>
      <w:r w:rsidRPr="008C44FF">
        <w:rPr>
          <w:rFonts w:ascii="Calibri Light" w:hAnsi="Calibri Light" w:cs="Calibri Light"/>
          <w:sz w:val="22"/>
          <w:szCs w:val="22"/>
          <w:lang w:val="cs-CZ"/>
        </w:rPr>
        <w:t xml:space="preserve"> </w:t>
      </w:r>
      <w:r w:rsidR="000B686F" w:rsidRPr="008C44FF">
        <w:rPr>
          <w:rFonts w:ascii="Calibri Light" w:hAnsi="Calibri Light" w:cs="Calibri Light"/>
          <w:sz w:val="22"/>
          <w:szCs w:val="22"/>
          <w:lang w:val="cs-CZ"/>
        </w:rPr>
        <w:t>Kyjov</w:t>
      </w:r>
    </w:p>
    <w:p w14:paraId="01606D17" w14:textId="43D496B4" w:rsidR="00DE7CE3" w:rsidRPr="008C44FF" w:rsidRDefault="00DE7CE3" w:rsidP="00563BFD">
      <w:pPr>
        <w:numPr>
          <w:ilvl w:val="12"/>
          <w:numId w:val="0"/>
        </w:numPr>
        <w:tabs>
          <w:tab w:val="left" w:pos="3119"/>
        </w:tabs>
        <w:ind w:left="284"/>
        <w:jc w:val="both"/>
        <w:rPr>
          <w:rFonts w:ascii="Calibri Light" w:hAnsi="Calibri Light" w:cs="Calibri Light"/>
          <w:sz w:val="22"/>
          <w:szCs w:val="22"/>
          <w:lang w:val="cs-CZ"/>
        </w:rPr>
      </w:pPr>
      <w:r w:rsidRPr="008C44FF">
        <w:rPr>
          <w:rFonts w:ascii="Calibri Light" w:hAnsi="Calibri Light" w:cs="Calibri Light"/>
          <w:sz w:val="22"/>
          <w:szCs w:val="22"/>
          <w:lang w:val="cs-CZ"/>
        </w:rPr>
        <w:t>zastoupen:</w:t>
      </w:r>
      <w:r w:rsidR="000B5607">
        <w:rPr>
          <w:rFonts w:ascii="Calibri Light" w:hAnsi="Calibri Light" w:cs="Calibri Light"/>
          <w:sz w:val="22"/>
          <w:szCs w:val="22"/>
          <w:lang w:val="cs-CZ"/>
        </w:rPr>
        <w:t xml:space="preserve"> Ing. </w:t>
      </w:r>
      <w:r w:rsidR="00176325">
        <w:rPr>
          <w:rFonts w:ascii="Calibri Light" w:hAnsi="Calibri Light" w:cs="Calibri Light"/>
          <w:sz w:val="22"/>
          <w:szCs w:val="22"/>
          <w:lang w:val="cs-CZ"/>
        </w:rPr>
        <w:t>Milanem Škarkou</w:t>
      </w:r>
      <w:r w:rsidR="000B5607">
        <w:rPr>
          <w:rFonts w:ascii="Calibri Light" w:hAnsi="Calibri Light" w:cs="Calibri Light"/>
          <w:sz w:val="22"/>
          <w:szCs w:val="22"/>
          <w:lang w:val="cs-CZ"/>
        </w:rPr>
        <w:t>, Ph.D., MBA</w:t>
      </w:r>
      <w:r w:rsidR="00176325">
        <w:rPr>
          <w:rFonts w:ascii="Calibri Light" w:hAnsi="Calibri Light" w:cs="Calibri Light"/>
          <w:sz w:val="22"/>
          <w:szCs w:val="22"/>
          <w:lang w:val="cs-CZ"/>
        </w:rPr>
        <w:t>, statutárním zástupcem</w:t>
      </w:r>
      <w:hyperlink r:id="rId10" w:tgtFrame="_top" w:history="1"/>
    </w:p>
    <w:p w14:paraId="298C914B" w14:textId="2DD93E50"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IČO: 00226912</w:t>
      </w:r>
    </w:p>
    <w:p w14:paraId="10AEAA8A" w14:textId="609AC5CC"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DIČ: CZ00226912</w:t>
      </w:r>
    </w:p>
    <w:p w14:paraId="17D11DC4" w14:textId="134ECEDF"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bank. spojení: </w:t>
      </w:r>
      <w:proofErr w:type="spellStart"/>
      <w:r w:rsidR="00311797">
        <w:rPr>
          <w:rFonts w:ascii="Calibri Light" w:hAnsi="Calibri Light" w:cs="Calibri Light"/>
          <w:sz w:val="22"/>
          <w:szCs w:val="22"/>
          <w:lang w:val="cs-CZ"/>
        </w:rPr>
        <w:t>xxx</w:t>
      </w:r>
      <w:proofErr w:type="spellEnd"/>
      <w:r w:rsidRPr="008C44FF">
        <w:rPr>
          <w:rFonts w:ascii="Calibri Light" w:hAnsi="Calibri Light" w:cs="Calibri Light"/>
          <w:sz w:val="22"/>
          <w:szCs w:val="22"/>
          <w:lang w:val="cs-CZ"/>
        </w:rPr>
        <w:t xml:space="preserve"> </w:t>
      </w:r>
      <w:r w:rsidRPr="008C44FF">
        <w:rPr>
          <w:rFonts w:ascii="Calibri Light" w:hAnsi="Calibri Light" w:cs="Calibri Light"/>
          <w:sz w:val="22"/>
          <w:szCs w:val="22"/>
          <w:lang w:val="cs-CZ"/>
        </w:rPr>
        <w:tab/>
      </w:r>
    </w:p>
    <w:p w14:paraId="4C6FB36E" w14:textId="089B38A5"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č. účtu: </w:t>
      </w:r>
      <w:r w:rsidRPr="008C44FF">
        <w:rPr>
          <w:rFonts w:ascii="Calibri Light" w:hAnsi="Calibri Light" w:cs="Calibri Light"/>
          <w:sz w:val="22"/>
          <w:szCs w:val="22"/>
          <w:lang w:val="cs-CZ"/>
        </w:rPr>
        <w:tab/>
      </w:r>
      <w:proofErr w:type="spellStart"/>
      <w:r w:rsidR="00311797">
        <w:rPr>
          <w:rFonts w:ascii="Calibri Light" w:hAnsi="Calibri Light" w:cs="Calibri Light"/>
          <w:sz w:val="22"/>
          <w:szCs w:val="22"/>
          <w:lang w:val="cs-CZ"/>
        </w:rPr>
        <w:t>xxx</w:t>
      </w:r>
      <w:proofErr w:type="spellEnd"/>
    </w:p>
    <w:p w14:paraId="74436AE2" w14:textId="7069711F"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SWIFT: </w:t>
      </w:r>
      <w:r w:rsidRPr="008C44FF">
        <w:rPr>
          <w:rFonts w:ascii="Calibri Light" w:hAnsi="Calibri Light" w:cs="Calibri Light"/>
          <w:sz w:val="22"/>
          <w:szCs w:val="22"/>
          <w:lang w:val="cs-CZ"/>
        </w:rPr>
        <w:tab/>
      </w:r>
      <w:proofErr w:type="spellStart"/>
      <w:r w:rsidR="00311797">
        <w:rPr>
          <w:rFonts w:ascii="Calibri Light" w:hAnsi="Calibri Light" w:cs="Calibri Light"/>
          <w:sz w:val="22"/>
          <w:szCs w:val="22"/>
          <w:lang w:val="cs-CZ"/>
        </w:rPr>
        <w:t>xxx</w:t>
      </w:r>
      <w:proofErr w:type="spellEnd"/>
    </w:p>
    <w:p w14:paraId="59685DD4" w14:textId="4526E94D"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IBAN: </w:t>
      </w:r>
      <w:r w:rsidRPr="008C44FF">
        <w:rPr>
          <w:rFonts w:ascii="Calibri Light" w:hAnsi="Calibri Light" w:cs="Calibri Light"/>
          <w:sz w:val="22"/>
          <w:szCs w:val="22"/>
          <w:lang w:val="cs-CZ"/>
        </w:rPr>
        <w:tab/>
      </w:r>
      <w:proofErr w:type="spellStart"/>
      <w:r w:rsidR="00311797">
        <w:rPr>
          <w:rFonts w:ascii="Calibri Light" w:hAnsi="Calibri Light" w:cs="Calibri Light"/>
          <w:sz w:val="22"/>
          <w:szCs w:val="22"/>
          <w:lang w:val="cs-CZ"/>
        </w:rPr>
        <w:t>xxx</w:t>
      </w:r>
      <w:proofErr w:type="spellEnd"/>
    </w:p>
    <w:p w14:paraId="5EE68C89" w14:textId="0A201AE8"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zapsaná v obchodním rejstříku Krajského soudu v Brně odd. </w:t>
      </w:r>
      <w:proofErr w:type="spellStart"/>
      <w:r w:rsidRPr="008C44FF">
        <w:rPr>
          <w:rFonts w:ascii="Calibri Light" w:hAnsi="Calibri Light" w:cs="Calibri Light"/>
          <w:sz w:val="22"/>
          <w:szCs w:val="22"/>
          <w:lang w:val="cs-CZ"/>
        </w:rPr>
        <w:t>Pr</w:t>
      </w:r>
      <w:proofErr w:type="spellEnd"/>
      <w:r w:rsidRPr="008C44FF">
        <w:rPr>
          <w:rFonts w:ascii="Calibri Light" w:hAnsi="Calibri Light" w:cs="Calibri Light"/>
          <w:sz w:val="22"/>
          <w:szCs w:val="22"/>
          <w:lang w:val="cs-CZ"/>
        </w:rPr>
        <w:t xml:space="preserve"> vložka 1230</w:t>
      </w:r>
    </w:p>
    <w:p w14:paraId="13E4866E" w14:textId="6B3EE70D" w:rsidR="000B686F" w:rsidRPr="008C44FF" w:rsidRDefault="000B686F" w:rsidP="00563BFD">
      <w:pPr>
        <w:rPr>
          <w:rFonts w:ascii="Calibri Light" w:hAnsi="Calibri Light" w:cs="Calibri Light"/>
          <w:sz w:val="22"/>
          <w:szCs w:val="22"/>
          <w:lang w:val="cs-CZ"/>
        </w:rPr>
      </w:pPr>
      <w:r w:rsidRPr="008C44FF">
        <w:rPr>
          <w:rFonts w:ascii="Calibri Light" w:hAnsi="Calibri Light" w:cs="Calibri Light"/>
          <w:sz w:val="22"/>
          <w:szCs w:val="22"/>
          <w:lang w:val="cs-CZ"/>
        </w:rPr>
        <w:t xml:space="preserve">      kontaktní osoba:</w:t>
      </w:r>
      <w:bookmarkStart w:id="0" w:name="_Hlk180402502"/>
      <w:r w:rsidR="008A197D">
        <w:rPr>
          <w:rFonts w:ascii="Calibri Light" w:hAnsi="Calibri Light" w:cs="Calibri Light"/>
          <w:sz w:val="22"/>
          <w:szCs w:val="22"/>
          <w:lang w:val="cs-CZ"/>
        </w:rPr>
        <w:t xml:space="preserve"> </w:t>
      </w:r>
      <w:bookmarkEnd w:id="0"/>
      <w:proofErr w:type="spellStart"/>
      <w:r w:rsidR="00311797">
        <w:rPr>
          <w:rFonts w:ascii="Calibri Light" w:hAnsi="Calibri Light" w:cs="Calibri Light"/>
          <w:sz w:val="22"/>
          <w:szCs w:val="22"/>
          <w:lang w:val="cs-CZ"/>
        </w:rPr>
        <w:t>xxx</w:t>
      </w:r>
      <w:proofErr w:type="spellEnd"/>
    </w:p>
    <w:p w14:paraId="35F8BEE0" w14:textId="77777777" w:rsidR="00563BFD" w:rsidRDefault="00DE7CE3" w:rsidP="00563BFD">
      <w:pPr>
        <w:ind w:firstLine="426"/>
        <w:rPr>
          <w:rFonts w:ascii="Calibri Light" w:hAnsi="Calibri Light" w:cs="Calibri Light"/>
          <w:sz w:val="24"/>
          <w:szCs w:val="24"/>
          <w:lang w:val="cs-CZ"/>
        </w:rPr>
      </w:pPr>
      <w:r w:rsidRPr="00F77A73">
        <w:rPr>
          <w:rFonts w:ascii="Calibri Light" w:hAnsi="Calibri Light" w:cs="Calibri Light"/>
          <w:sz w:val="24"/>
          <w:szCs w:val="24"/>
          <w:lang w:val="cs-CZ"/>
        </w:rPr>
        <w:tab/>
        <w:t xml:space="preserve">  </w:t>
      </w:r>
    </w:p>
    <w:p w14:paraId="65D1454F" w14:textId="32D524FD" w:rsidR="00DE7CE3" w:rsidRPr="00F77A73" w:rsidRDefault="00DE7CE3" w:rsidP="00563BFD">
      <w:pPr>
        <w:ind w:firstLine="426"/>
        <w:rPr>
          <w:rFonts w:ascii="Calibri Light" w:hAnsi="Calibri Light" w:cs="Calibri Light"/>
          <w:sz w:val="24"/>
          <w:szCs w:val="24"/>
          <w:lang w:val="cs-CZ"/>
        </w:rPr>
      </w:pPr>
      <w:r w:rsidRPr="00F77A73">
        <w:rPr>
          <w:rFonts w:ascii="Calibri Light" w:hAnsi="Calibri Light" w:cs="Calibri Light"/>
          <w:sz w:val="24"/>
          <w:szCs w:val="24"/>
          <w:lang w:val="cs-CZ"/>
        </w:rPr>
        <w:t xml:space="preserve">            </w:t>
      </w:r>
      <w:r w:rsidRPr="00F77A73">
        <w:rPr>
          <w:rFonts w:ascii="Calibri Light" w:hAnsi="Calibri Light" w:cs="Calibri Light"/>
          <w:sz w:val="24"/>
          <w:szCs w:val="24"/>
          <w:lang w:val="cs-CZ"/>
        </w:rPr>
        <w:tab/>
      </w:r>
      <w:r w:rsidRPr="00F77A73">
        <w:rPr>
          <w:rFonts w:ascii="Calibri Light" w:hAnsi="Calibri Light" w:cs="Calibri Light"/>
          <w:sz w:val="24"/>
          <w:szCs w:val="24"/>
          <w:lang w:val="cs-CZ"/>
        </w:rPr>
        <w:tab/>
        <w:t xml:space="preserve">              </w:t>
      </w:r>
    </w:p>
    <w:p w14:paraId="6FCD7CCB" w14:textId="5E4C08EF" w:rsidR="00036C3E" w:rsidRPr="00F77A73" w:rsidRDefault="00DE7CE3" w:rsidP="00563BFD">
      <w:pPr>
        <w:pStyle w:val="slovanodstavectextu"/>
        <w:widowControl w:val="0"/>
        <w:tabs>
          <w:tab w:val="left" w:pos="360"/>
          <w:tab w:val="left" w:pos="426"/>
        </w:tabs>
        <w:spacing w:after="0"/>
        <w:rPr>
          <w:rFonts w:ascii="Calibri Light" w:hAnsi="Calibri Light" w:cs="Calibri Light"/>
          <w:sz w:val="24"/>
          <w:szCs w:val="24"/>
          <w:lang w:eastAsia="en-US"/>
        </w:rPr>
      </w:pPr>
      <w:r w:rsidRPr="00F77A73">
        <w:rPr>
          <w:rFonts w:ascii="Calibri Light" w:hAnsi="Calibri Light" w:cs="Calibri Light"/>
          <w:sz w:val="24"/>
          <w:szCs w:val="24"/>
        </w:rPr>
        <w:t xml:space="preserve"> </w:t>
      </w:r>
      <w:r w:rsidR="00036C3E" w:rsidRPr="00F77A73">
        <w:rPr>
          <w:rFonts w:ascii="Calibri Light" w:hAnsi="Calibri Light" w:cs="Calibri Light"/>
          <w:sz w:val="24"/>
          <w:szCs w:val="24"/>
          <w:lang w:eastAsia="en-US"/>
        </w:rPr>
        <w:t xml:space="preserve">(dále jen </w:t>
      </w:r>
      <w:r w:rsidR="00036C3E" w:rsidRPr="00F77A73">
        <w:rPr>
          <w:rFonts w:ascii="Calibri Light" w:hAnsi="Calibri Light" w:cs="Calibri Light"/>
          <w:sz w:val="24"/>
          <w:szCs w:val="24"/>
        </w:rPr>
        <w:t>„</w:t>
      </w:r>
      <w:r w:rsidR="00036C3E" w:rsidRPr="00F77A73">
        <w:rPr>
          <w:rFonts w:ascii="Calibri Light" w:hAnsi="Calibri Light" w:cs="Calibri Light"/>
          <w:i/>
          <w:sz w:val="24"/>
          <w:szCs w:val="24"/>
        </w:rPr>
        <w:t>vypůjčitel</w:t>
      </w:r>
      <w:r w:rsidR="00036C3E" w:rsidRPr="00F77A73">
        <w:rPr>
          <w:rFonts w:ascii="Calibri Light" w:hAnsi="Calibri Light" w:cs="Calibri Light"/>
          <w:sz w:val="24"/>
          <w:szCs w:val="24"/>
        </w:rPr>
        <w:t>“</w:t>
      </w:r>
      <w:r w:rsidR="00036C3E" w:rsidRPr="00F77A73">
        <w:rPr>
          <w:rFonts w:ascii="Calibri Light" w:hAnsi="Calibri Light" w:cs="Calibri Light"/>
          <w:i/>
          <w:sz w:val="24"/>
          <w:szCs w:val="24"/>
          <w:lang w:eastAsia="en-US"/>
        </w:rPr>
        <w:t>)</w:t>
      </w:r>
    </w:p>
    <w:p w14:paraId="393964FE" w14:textId="77777777" w:rsidR="00036C3E" w:rsidRPr="00F77A73" w:rsidRDefault="00036C3E" w:rsidP="00563BFD">
      <w:pPr>
        <w:rPr>
          <w:rFonts w:ascii="Calibri Light" w:hAnsi="Calibri Light" w:cs="Calibri Light"/>
          <w:sz w:val="24"/>
          <w:szCs w:val="24"/>
          <w:lang w:val="cs-CZ" w:eastAsia="en-US"/>
        </w:rPr>
      </w:pPr>
    </w:p>
    <w:p w14:paraId="69E437D1" w14:textId="77777777" w:rsidR="00036C3E" w:rsidRPr="00F77A73" w:rsidRDefault="00036C3E" w:rsidP="00563BFD">
      <w:pPr>
        <w:rPr>
          <w:rFonts w:ascii="Calibri Light" w:hAnsi="Calibri Light" w:cs="Calibri Light"/>
          <w:sz w:val="24"/>
          <w:szCs w:val="24"/>
          <w:lang w:val="cs-CZ" w:eastAsia="en-US"/>
        </w:rPr>
      </w:pPr>
      <w:r w:rsidRPr="00F77A73">
        <w:rPr>
          <w:rFonts w:ascii="Calibri Light" w:hAnsi="Calibri Light" w:cs="Calibri Light"/>
          <w:sz w:val="24"/>
          <w:szCs w:val="24"/>
          <w:lang w:val="cs-CZ" w:eastAsia="en-US"/>
        </w:rPr>
        <w:t>a</w:t>
      </w:r>
    </w:p>
    <w:p w14:paraId="733E3B11" w14:textId="77777777" w:rsidR="00036C3E" w:rsidRPr="00F77A73" w:rsidRDefault="00036C3E" w:rsidP="00563BFD">
      <w:pPr>
        <w:rPr>
          <w:rFonts w:ascii="Calibri Light" w:hAnsi="Calibri Light" w:cs="Calibri Light"/>
          <w:sz w:val="24"/>
          <w:szCs w:val="24"/>
          <w:lang w:val="cs-CZ" w:eastAsia="en-US"/>
        </w:rPr>
      </w:pPr>
    </w:p>
    <w:p w14:paraId="0D0AE870" w14:textId="5AEB4996" w:rsidR="00DE7CE3" w:rsidRPr="004B0782" w:rsidRDefault="00000B24" w:rsidP="00563BFD">
      <w:pPr>
        <w:pStyle w:val="Zkladntext"/>
        <w:widowControl w:val="0"/>
        <w:numPr>
          <w:ilvl w:val="0"/>
          <w:numId w:val="26"/>
        </w:numPr>
        <w:tabs>
          <w:tab w:val="clear" w:pos="720"/>
        </w:tabs>
        <w:autoSpaceDE w:val="0"/>
        <w:autoSpaceDN w:val="0"/>
        <w:ind w:left="357" w:hanging="357"/>
        <w:rPr>
          <w:rFonts w:ascii="Calibri Light" w:hAnsi="Calibri Light" w:cs="Calibri Light"/>
          <w:b/>
          <w:bCs/>
          <w:sz w:val="22"/>
          <w:szCs w:val="22"/>
        </w:rPr>
      </w:pPr>
      <w:r w:rsidRPr="004B0782">
        <w:rPr>
          <w:rFonts w:ascii="Calibri Light" w:hAnsi="Calibri Light" w:cs="Calibri Light"/>
          <w:b/>
          <w:bCs/>
          <w:sz w:val="22"/>
          <w:szCs w:val="22"/>
        </w:rPr>
        <w:t xml:space="preserve">Carl </w:t>
      </w:r>
      <w:proofErr w:type="spellStart"/>
      <w:r w:rsidRPr="004B0782">
        <w:rPr>
          <w:rFonts w:ascii="Calibri Light" w:hAnsi="Calibri Light" w:cs="Calibri Light"/>
          <w:b/>
          <w:bCs/>
          <w:sz w:val="22"/>
          <w:szCs w:val="22"/>
        </w:rPr>
        <w:t>Zeiss</w:t>
      </w:r>
      <w:proofErr w:type="spellEnd"/>
      <w:r w:rsidRPr="004B0782">
        <w:rPr>
          <w:rFonts w:ascii="Calibri Light" w:hAnsi="Calibri Light" w:cs="Calibri Light"/>
          <w:b/>
          <w:bCs/>
          <w:sz w:val="22"/>
          <w:szCs w:val="22"/>
        </w:rPr>
        <w:t xml:space="preserve"> spol. s r.o.</w:t>
      </w:r>
    </w:p>
    <w:p w14:paraId="7683BFF7" w14:textId="2A9B88D8"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se sídlem:</w:t>
      </w:r>
      <w:r w:rsidR="00000B24" w:rsidRPr="004B0782">
        <w:rPr>
          <w:rFonts w:ascii="Calibri Light" w:hAnsi="Calibri Light" w:cs="Calibri Light"/>
          <w:sz w:val="22"/>
          <w:szCs w:val="22"/>
          <w:lang w:val="cs-CZ"/>
        </w:rPr>
        <w:t xml:space="preserve"> Radlická 3201/14</w:t>
      </w:r>
      <w:r w:rsidR="00177B1B" w:rsidRPr="004B0782">
        <w:rPr>
          <w:rFonts w:ascii="Calibri Light" w:hAnsi="Calibri Light" w:cs="Calibri Light"/>
          <w:sz w:val="22"/>
          <w:szCs w:val="22"/>
          <w:lang w:val="cs-CZ"/>
        </w:rPr>
        <w:t>, 150 00 Praha 5</w:t>
      </w:r>
      <w:r w:rsidRPr="004B0782">
        <w:rPr>
          <w:rFonts w:ascii="Calibri Light" w:hAnsi="Calibri Light" w:cs="Calibri Light"/>
          <w:sz w:val="22"/>
          <w:szCs w:val="22"/>
          <w:lang w:val="cs-CZ"/>
        </w:rPr>
        <w:tab/>
      </w:r>
    </w:p>
    <w:p w14:paraId="3768582C" w14:textId="5136F80D"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zastoupena:</w:t>
      </w:r>
      <w:r w:rsidR="0024241A" w:rsidRPr="004B0782">
        <w:rPr>
          <w:rFonts w:ascii="Calibri Light" w:hAnsi="Calibri Light" w:cs="Calibri Light"/>
          <w:sz w:val="22"/>
          <w:szCs w:val="22"/>
          <w:lang w:val="cs-CZ"/>
        </w:rPr>
        <w:t xml:space="preserve"> Ing. Nikolou </w:t>
      </w:r>
      <w:proofErr w:type="spellStart"/>
      <w:r w:rsidR="0024241A" w:rsidRPr="004B0782">
        <w:rPr>
          <w:rFonts w:ascii="Calibri Light" w:hAnsi="Calibri Light" w:cs="Calibri Light"/>
          <w:sz w:val="22"/>
          <w:szCs w:val="22"/>
          <w:lang w:val="cs-CZ"/>
        </w:rPr>
        <w:t>Hlůžovou</w:t>
      </w:r>
      <w:proofErr w:type="spellEnd"/>
      <w:r w:rsidR="0024241A" w:rsidRPr="004B0782">
        <w:rPr>
          <w:rFonts w:ascii="Calibri Light" w:hAnsi="Calibri Light" w:cs="Calibri Light"/>
          <w:sz w:val="22"/>
          <w:szCs w:val="22"/>
          <w:lang w:val="cs-CZ"/>
        </w:rPr>
        <w:t>, MBA, Allanem Mrkvičkou, MBA, prokuristy</w:t>
      </w:r>
      <w:r w:rsidRPr="004B0782">
        <w:rPr>
          <w:rFonts w:ascii="Calibri Light" w:hAnsi="Calibri Light" w:cs="Calibri Light"/>
          <w:sz w:val="22"/>
          <w:szCs w:val="22"/>
          <w:lang w:val="cs-CZ"/>
        </w:rPr>
        <w:tab/>
      </w:r>
    </w:p>
    <w:p w14:paraId="390B6A20" w14:textId="57CF2F2C"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IČO:</w:t>
      </w:r>
      <w:r w:rsidR="0024241A" w:rsidRPr="004B0782">
        <w:rPr>
          <w:rFonts w:ascii="Calibri Light" w:hAnsi="Calibri Light" w:cs="Calibri Light"/>
          <w:sz w:val="22"/>
          <w:szCs w:val="22"/>
          <w:lang w:val="cs-CZ"/>
        </w:rPr>
        <w:t xml:space="preserve"> </w:t>
      </w:r>
      <w:r w:rsidR="006160B8" w:rsidRPr="004B0782">
        <w:rPr>
          <w:rFonts w:ascii="Calibri Light" w:hAnsi="Calibri Light" w:cs="Calibri Light"/>
          <w:sz w:val="22"/>
          <w:szCs w:val="22"/>
          <w:lang w:val="cs-CZ"/>
        </w:rPr>
        <w:t>49356691</w:t>
      </w:r>
      <w:r w:rsidRPr="004B0782">
        <w:rPr>
          <w:rFonts w:ascii="Calibri Light" w:hAnsi="Calibri Light" w:cs="Calibri Light"/>
          <w:sz w:val="22"/>
          <w:szCs w:val="22"/>
          <w:lang w:val="cs-CZ"/>
        </w:rPr>
        <w:tab/>
      </w:r>
    </w:p>
    <w:p w14:paraId="05F314D0" w14:textId="79CCC2D7"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DIČ:</w:t>
      </w:r>
      <w:r w:rsidR="006160B8" w:rsidRPr="004B0782">
        <w:rPr>
          <w:rFonts w:ascii="Calibri Light" w:hAnsi="Calibri Light" w:cs="Calibri Light"/>
          <w:sz w:val="22"/>
          <w:szCs w:val="22"/>
          <w:lang w:val="cs-CZ"/>
        </w:rPr>
        <w:t xml:space="preserve"> CZ49356691</w:t>
      </w:r>
      <w:r w:rsidRPr="004B0782">
        <w:rPr>
          <w:rFonts w:ascii="Calibri Light" w:hAnsi="Calibri Light" w:cs="Calibri Light"/>
          <w:sz w:val="22"/>
          <w:szCs w:val="22"/>
          <w:lang w:val="cs-CZ"/>
        </w:rPr>
        <w:tab/>
      </w:r>
    </w:p>
    <w:p w14:paraId="5972121A" w14:textId="301E04CC"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bankovní spojení:</w:t>
      </w:r>
      <w:r w:rsidR="006160B8" w:rsidRPr="004B0782">
        <w:rPr>
          <w:rFonts w:ascii="Calibri Light" w:hAnsi="Calibri Light" w:cs="Calibri Light"/>
          <w:sz w:val="22"/>
          <w:szCs w:val="22"/>
          <w:lang w:val="cs-CZ"/>
        </w:rPr>
        <w:t xml:space="preserve"> </w:t>
      </w:r>
      <w:proofErr w:type="spellStart"/>
      <w:r w:rsidR="00311797">
        <w:rPr>
          <w:rFonts w:ascii="Calibri Light" w:hAnsi="Calibri Light" w:cs="Calibri Light"/>
          <w:sz w:val="22"/>
          <w:szCs w:val="22"/>
          <w:lang w:val="cs-CZ"/>
        </w:rPr>
        <w:t>xxx</w:t>
      </w:r>
      <w:proofErr w:type="spellEnd"/>
    </w:p>
    <w:p w14:paraId="082D6589" w14:textId="03223B71" w:rsidR="00DE7CE3" w:rsidRPr="004B0782" w:rsidRDefault="00DE7CE3" w:rsidP="00563BFD">
      <w:pPr>
        <w:numPr>
          <w:ilvl w:val="12"/>
          <w:numId w:val="0"/>
        </w:numPr>
        <w:tabs>
          <w:tab w:val="left" w:pos="3119"/>
        </w:tabs>
        <w:ind w:left="357"/>
        <w:jc w:val="both"/>
        <w:rPr>
          <w:rFonts w:ascii="Calibri Light" w:hAnsi="Calibri Light" w:cs="Calibri Light"/>
          <w:sz w:val="22"/>
          <w:szCs w:val="22"/>
          <w:lang w:val="cs-CZ"/>
        </w:rPr>
      </w:pPr>
      <w:r w:rsidRPr="004B0782">
        <w:rPr>
          <w:rFonts w:ascii="Calibri Light" w:hAnsi="Calibri Light" w:cs="Calibri Light"/>
          <w:sz w:val="22"/>
          <w:szCs w:val="22"/>
          <w:lang w:val="cs-CZ"/>
        </w:rPr>
        <w:t>číslo účtu:</w:t>
      </w:r>
      <w:r w:rsidR="00564646" w:rsidRPr="004B0782">
        <w:rPr>
          <w:rFonts w:ascii="Calibri Light" w:hAnsi="Calibri Light" w:cs="Calibri Light"/>
          <w:sz w:val="22"/>
          <w:szCs w:val="22"/>
          <w:lang w:val="cs-CZ"/>
        </w:rPr>
        <w:t xml:space="preserve"> </w:t>
      </w:r>
      <w:proofErr w:type="spellStart"/>
      <w:r w:rsidR="00311797">
        <w:rPr>
          <w:rFonts w:ascii="Calibri Light" w:hAnsi="Calibri Light" w:cs="Calibri Light"/>
          <w:sz w:val="22"/>
          <w:szCs w:val="22"/>
          <w:lang w:val="cs-CZ"/>
        </w:rPr>
        <w:t>xxx</w:t>
      </w:r>
      <w:proofErr w:type="spellEnd"/>
      <w:r w:rsidRPr="004B0782">
        <w:rPr>
          <w:rFonts w:ascii="Calibri Light" w:hAnsi="Calibri Light" w:cs="Calibri Light"/>
          <w:sz w:val="22"/>
          <w:szCs w:val="22"/>
          <w:lang w:val="cs-CZ"/>
        </w:rPr>
        <w:tab/>
      </w:r>
    </w:p>
    <w:p w14:paraId="509CF66F" w14:textId="4AD00C22" w:rsidR="00DE7CE3" w:rsidRPr="008C44FF" w:rsidRDefault="00DE7CE3" w:rsidP="00563BFD">
      <w:pPr>
        <w:pStyle w:val="Zkladntext"/>
        <w:numPr>
          <w:ilvl w:val="12"/>
          <w:numId w:val="0"/>
        </w:numPr>
        <w:ind w:left="357"/>
        <w:rPr>
          <w:rFonts w:ascii="Calibri Light" w:hAnsi="Calibri Light" w:cs="Calibri Light"/>
          <w:iCs/>
          <w:sz w:val="22"/>
          <w:szCs w:val="22"/>
        </w:rPr>
      </w:pPr>
      <w:r w:rsidRPr="004B0782">
        <w:rPr>
          <w:rFonts w:ascii="Calibri Light" w:hAnsi="Calibri Light" w:cs="Calibri Light"/>
          <w:iCs/>
          <w:sz w:val="22"/>
          <w:szCs w:val="22"/>
        </w:rPr>
        <w:t xml:space="preserve">Zapsána v obchodním rejstříku vedeném </w:t>
      </w:r>
      <w:r w:rsidR="00564646" w:rsidRPr="004B0782">
        <w:rPr>
          <w:rFonts w:ascii="Calibri Light" w:hAnsi="Calibri Light" w:cs="Calibri Light"/>
          <w:iCs/>
          <w:sz w:val="22"/>
          <w:szCs w:val="22"/>
        </w:rPr>
        <w:t>Městským</w:t>
      </w:r>
      <w:r w:rsidRPr="004B0782">
        <w:rPr>
          <w:rFonts w:ascii="Calibri Light" w:hAnsi="Calibri Light" w:cs="Calibri Light"/>
          <w:iCs/>
          <w:sz w:val="22"/>
          <w:szCs w:val="22"/>
        </w:rPr>
        <w:t xml:space="preserve"> soudem v </w:t>
      </w:r>
      <w:r w:rsidR="00564646" w:rsidRPr="004B0782">
        <w:rPr>
          <w:rFonts w:ascii="Calibri Light" w:hAnsi="Calibri Light" w:cs="Calibri Light"/>
          <w:iCs/>
          <w:sz w:val="22"/>
          <w:szCs w:val="22"/>
        </w:rPr>
        <w:t>Praze</w:t>
      </w:r>
      <w:r w:rsidRPr="004B0782">
        <w:rPr>
          <w:rFonts w:ascii="Calibri Light" w:hAnsi="Calibri Light" w:cs="Calibri Light"/>
          <w:iCs/>
          <w:sz w:val="22"/>
          <w:szCs w:val="22"/>
        </w:rPr>
        <w:t>, oddíl </w:t>
      </w:r>
      <w:r w:rsidR="00564646" w:rsidRPr="004B0782">
        <w:rPr>
          <w:rFonts w:ascii="Calibri Light" w:hAnsi="Calibri Light" w:cs="Calibri Light"/>
          <w:iCs/>
          <w:sz w:val="22"/>
          <w:szCs w:val="22"/>
        </w:rPr>
        <w:t>C</w:t>
      </w:r>
      <w:r w:rsidRPr="004B0782">
        <w:rPr>
          <w:rFonts w:ascii="Calibri Light" w:hAnsi="Calibri Light" w:cs="Calibri Light"/>
          <w:iCs/>
          <w:sz w:val="22"/>
          <w:szCs w:val="22"/>
        </w:rPr>
        <w:t>, vložka </w:t>
      </w:r>
      <w:r w:rsidR="00564646" w:rsidRPr="004B0782">
        <w:rPr>
          <w:rFonts w:ascii="Calibri Light" w:hAnsi="Calibri Light" w:cs="Calibri Light"/>
          <w:iCs/>
          <w:sz w:val="22"/>
          <w:szCs w:val="22"/>
        </w:rPr>
        <w:t>1</w:t>
      </w:r>
      <w:r w:rsidR="004B0782" w:rsidRPr="004B0782">
        <w:rPr>
          <w:rFonts w:ascii="Calibri Light" w:hAnsi="Calibri Light" w:cs="Calibri Light"/>
          <w:iCs/>
          <w:sz w:val="22"/>
          <w:szCs w:val="22"/>
        </w:rPr>
        <w:t>9868</w:t>
      </w:r>
    </w:p>
    <w:p w14:paraId="30A6ECF9" w14:textId="09A0872A" w:rsidR="00DE7CE3" w:rsidRPr="008C44FF" w:rsidRDefault="00DE7CE3" w:rsidP="00563BFD">
      <w:pPr>
        <w:pStyle w:val="Zkladntext"/>
        <w:numPr>
          <w:ilvl w:val="12"/>
          <w:numId w:val="0"/>
        </w:numPr>
        <w:ind w:left="357"/>
        <w:rPr>
          <w:rFonts w:ascii="Calibri Light" w:hAnsi="Calibri Light" w:cs="Calibri Light"/>
          <w:iCs/>
          <w:sz w:val="22"/>
          <w:szCs w:val="22"/>
        </w:rPr>
      </w:pPr>
      <w:r w:rsidRPr="008C44FF">
        <w:rPr>
          <w:rFonts w:ascii="Calibri Light" w:hAnsi="Calibri Light" w:cs="Calibri Light"/>
          <w:iCs/>
          <w:sz w:val="22"/>
          <w:szCs w:val="22"/>
        </w:rPr>
        <w:t>(</w:t>
      </w:r>
      <w:r w:rsidR="00E30966" w:rsidRPr="008C44FF">
        <w:rPr>
          <w:rFonts w:ascii="Calibri Light" w:hAnsi="Calibri Light" w:cs="Calibri Light"/>
          <w:i/>
          <w:iCs/>
          <w:sz w:val="22"/>
          <w:szCs w:val="22"/>
        </w:rPr>
        <w:t>dále jen „půjčitel</w:t>
      </w:r>
      <w:r w:rsidR="00B35FFE">
        <w:rPr>
          <w:rFonts w:ascii="Calibri Light" w:hAnsi="Calibri Light" w:cs="Calibri Light"/>
          <w:i/>
          <w:iCs/>
          <w:sz w:val="22"/>
          <w:szCs w:val="22"/>
        </w:rPr>
        <w:t>“</w:t>
      </w:r>
      <w:r w:rsidR="00E30966" w:rsidRPr="008C44FF">
        <w:rPr>
          <w:rFonts w:ascii="Calibri Light" w:hAnsi="Calibri Light" w:cs="Calibri Light"/>
          <w:i/>
          <w:iCs/>
          <w:sz w:val="22"/>
          <w:szCs w:val="22"/>
        </w:rPr>
        <w:t>)</w:t>
      </w:r>
    </w:p>
    <w:p w14:paraId="2512E5E7" w14:textId="77777777" w:rsidR="00036C3E" w:rsidRPr="00F77A73" w:rsidRDefault="00036C3E" w:rsidP="0028382D">
      <w:pPr>
        <w:pStyle w:val="Zkladntext22"/>
        <w:tabs>
          <w:tab w:val="left" w:pos="0"/>
        </w:tabs>
        <w:jc w:val="center"/>
        <w:rPr>
          <w:rFonts w:ascii="Calibri Light" w:hAnsi="Calibri Light" w:cs="Calibri Light"/>
          <w:b/>
        </w:rPr>
      </w:pPr>
    </w:p>
    <w:p w14:paraId="610A8D8E" w14:textId="77777777" w:rsidR="00036C3E" w:rsidRDefault="00036C3E" w:rsidP="0028382D">
      <w:pPr>
        <w:pStyle w:val="Zkladntext22"/>
        <w:tabs>
          <w:tab w:val="left" w:pos="0"/>
        </w:tabs>
        <w:jc w:val="center"/>
        <w:rPr>
          <w:rFonts w:ascii="Calibri Light" w:hAnsi="Calibri Light" w:cs="Calibri Light"/>
          <w:b/>
        </w:rPr>
      </w:pPr>
    </w:p>
    <w:p w14:paraId="226D5EED" w14:textId="77777777" w:rsidR="00563BFD" w:rsidRPr="00F77A73" w:rsidRDefault="00563BFD" w:rsidP="0028382D">
      <w:pPr>
        <w:pStyle w:val="Zkladntext22"/>
        <w:tabs>
          <w:tab w:val="left" w:pos="0"/>
        </w:tabs>
        <w:jc w:val="center"/>
        <w:rPr>
          <w:rFonts w:ascii="Calibri Light" w:hAnsi="Calibri Light" w:cs="Calibri Light"/>
          <w:b/>
        </w:rPr>
      </w:pPr>
    </w:p>
    <w:p w14:paraId="67227FE0" w14:textId="77777777" w:rsidR="00A810DB" w:rsidRPr="00F77A73" w:rsidRDefault="00A810DB" w:rsidP="00B53449">
      <w:pPr>
        <w:pStyle w:val="Nadpis1"/>
        <w:keepNext w:val="0"/>
        <w:rPr>
          <w:rFonts w:ascii="Calibri Light" w:hAnsi="Calibri Light" w:cs="Calibri Light"/>
          <w:sz w:val="28"/>
          <w:szCs w:val="28"/>
        </w:rPr>
      </w:pPr>
      <w:r w:rsidRPr="00F77A73">
        <w:rPr>
          <w:rFonts w:ascii="Calibri Light" w:hAnsi="Calibri Light" w:cs="Calibri Light"/>
          <w:sz w:val="28"/>
          <w:szCs w:val="28"/>
        </w:rPr>
        <w:t xml:space="preserve">Smlouva o výpůjčce </w:t>
      </w:r>
    </w:p>
    <w:p w14:paraId="13F14B88" w14:textId="77777777" w:rsidR="00310E5D" w:rsidRPr="00F77A73" w:rsidRDefault="00310E5D" w:rsidP="00563BFD">
      <w:pPr>
        <w:rPr>
          <w:rFonts w:ascii="Calibri Light" w:hAnsi="Calibri Light" w:cs="Calibri Light"/>
          <w:sz w:val="24"/>
          <w:szCs w:val="24"/>
          <w:lang w:val="cs-CZ"/>
        </w:rPr>
      </w:pPr>
    </w:p>
    <w:p w14:paraId="0EB363F2" w14:textId="77777777" w:rsidR="00563BFD" w:rsidRDefault="00563BFD" w:rsidP="00B53449">
      <w:pPr>
        <w:jc w:val="center"/>
        <w:rPr>
          <w:rFonts w:ascii="Calibri Light" w:hAnsi="Calibri Light" w:cs="Calibri Light"/>
          <w:sz w:val="22"/>
          <w:szCs w:val="22"/>
          <w:lang w:val="cs-CZ"/>
        </w:rPr>
      </w:pPr>
    </w:p>
    <w:p w14:paraId="2AEB5EF9" w14:textId="58DF6F08" w:rsidR="00A810DB" w:rsidRPr="008C44FF" w:rsidRDefault="00A810DB" w:rsidP="00B53449">
      <w:pPr>
        <w:jc w:val="center"/>
        <w:rPr>
          <w:rFonts w:ascii="Calibri Light" w:hAnsi="Calibri Light" w:cs="Calibri Light"/>
          <w:sz w:val="22"/>
          <w:szCs w:val="22"/>
          <w:lang w:val="cs-CZ"/>
        </w:rPr>
      </w:pPr>
      <w:r w:rsidRPr="008C44FF">
        <w:rPr>
          <w:rFonts w:ascii="Calibri Light" w:hAnsi="Calibri Light" w:cs="Calibri Light"/>
          <w:sz w:val="22"/>
          <w:szCs w:val="22"/>
          <w:lang w:val="cs-CZ"/>
        </w:rPr>
        <w:t>Obě</w:t>
      </w:r>
      <w:r w:rsidR="004C64A3" w:rsidRPr="008C44FF">
        <w:rPr>
          <w:rFonts w:ascii="Calibri Light" w:hAnsi="Calibri Light" w:cs="Calibri Light"/>
          <w:sz w:val="22"/>
          <w:szCs w:val="22"/>
          <w:lang w:val="cs-CZ"/>
        </w:rPr>
        <w:t xml:space="preserve"> smluvní</w:t>
      </w:r>
      <w:r w:rsidRPr="008C44FF">
        <w:rPr>
          <w:rFonts w:ascii="Calibri Light" w:hAnsi="Calibri Light" w:cs="Calibri Light"/>
          <w:sz w:val="22"/>
          <w:szCs w:val="22"/>
          <w:lang w:val="cs-CZ"/>
        </w:rPr>
        <w:t xml:space="preserve"> strany se dohodly na následujícím:</w:t>
      </w:r>
    </w:p>
    <w:p w14:paraId="22A743A3" w14:textId="77777777" w:rsidR="00A810DB" w:rsidRPr="008C44FF" w:rsidRDefault="00A810DB" w:rsidP="00B53449">
      <w:pPr>
        <w:jc w:val="both"/>
        <w:rPr>
          <w:rFonts w:ascii="Calibri Light" w:hAnsi="Calibri Light" w:cs="Calibri Light"/>
          <w:sz w:val="22"/>
          <w:szCs w:val="22"/>
          <w:lang w:val="cs-CZ"/>
        </w:rPr>
      </w:pPr>
    </w:p>
    <w:p w14:paraId="05DA7B24" w14:textId="77777777" w:rsidR="00A810DB" w:rsidRPr="008C44FF" w:rsidRDefault="00A810DB" w:rsidP="00B53449">
      <w:pPr>
        <w:jc w:val="center"/>
        <w:rPr>
          <w:rFonts w:ascii="Calibri Light" w:hAnsi="Calibri Light" w:cs="Calibri Light"/>
          <w:b/>
          <w:sz w:val="22"/>
          <w:szCs w:val="22"/>
          <w:lang w:val="cs-CZ"/>
        </w:rPr>
      </w:pPr>
      <w:r w:rsidRPr="008C44FF">
        <w:rPr>
          <w:rFonts w:ascii="Calibri Light" w:hAnsi="Calibri Light" w:cs="Calibri Light"/>
          <w:b/>
          <w:sz w:val="22"/>
          <w:szCs w:val="22"/>
          <w:lang w:val="cs-CZ"/>
        </w:rPr>
        <w:t>I.</w:t>
      </w:r>
    </w:p>
    <w:p w14:paraId="1842E6B8" w14:textId="77777777" w:rsidR="00563BFD" w:rsidRDefault="00563BFD" w:rsidP="00B53449">
      <w:pPr>
        <w:jc w:val="center"/>
        <w:rPr>
          <w:rFonts w:ascii="Calibri Light" w:hAnsi="Calibri Light" w:cs="Calibri Light"/>
          <w:b/>
          <w:sz w:val="22"/>
          <w:szCs w:val="22"/>
          <w:lang w:val="cs-CZ"/>
        </w:rPr>
      </w:pPr>
    </w:p>
    <w:p w14:paraId="29B2CD06" w14:textId="72537CDF" w:rsidR="005C5411" w:rsidRPr="008C44FF" w:rsidRDefault="00563BFD" w:rsidP="00B53449">
      <w:pPr>
        <w:jc w:val="center"/>
        <w:rPr>
          <w:rFonts w:ascii="Calibri Light" w:hAnsi="Calibri Light" w:cs="Calibri Light"/>
          <w:b/>
          <w:sz w:val="22"/>
          <w:szCs w:val="22"/>
          <w:lang w:val="cs-CZ"/>
        </w:rPr>
      </w:pPr>
      <w:r>
        <w:rPr>
          <w:rFonts w:ascii="Calibri Light" w:hAnsi="Calibri Light" w:cs="Calibri Light"/>
          <w:b/>
          <w:sz w:val="22"/>
          <w:szCs w:val="22"/>
          <w:lang w:val="cs-CZ"/>
        </w:rPr>
        <w:t>P</w:t>
      </w:r>
      <w:r w:rsidR="005C5411" w:rsidRPr="008C44FF">
        <w:rPr>
          <w:rFonts w:ascii="Calibri Light" w:hAnsi="Calibri Light" w:cs="Calibri Light"/>
          <w:b/>
          <w:sz w:val="22"/>
          <w:szCs w:val="22"/>
          <w:lang w:val="cs-CZ"/>
        </w:rPr>
        <w:t>ředmět smlouvy</w:t>
      </w:r>
    </w:p>
    <w:p w14:paraId="4B703AD1" w14:textId="77777777" w:rsidR="001F368B" w:rsidRPr="008C44FF" w:rsidRDefault="001F368B" w:rsidP="00B53449">
      <w:pPr>
        <w:jc w:val="center"/>
        <w:rPr>
          <w:rFonts w:ascii="Calibri Light" w:hAnsi="Calibri Light" w:cs="Calibri Light"/>
          <w:b/>
          <w:sz w:val="22"/>
          <w:szCs w:val="22"/>
          <w:lang w:val="cs-CZ"/>
        </w:rPr>
      </w:pPr>
    </w:p>
    <w:p w14:paraId="2B8D4363" w14:textId="0F074A06" w:rsidR="00A810DB" w:rsidRPr="008C44FF" w:rsidRDefault="00A810DB" w:rsidP="00B53449">
      <w:pPr>
        <w:pStyle w:val="Zkladntext"/>
        <w:numPr>
          <w:ilvl w:val="0"/>
          <w:numId w:val="4"/>
        </w:numPr>
        <w:spacing w:after="180"/>
        <w:ind w:left="426"/>
        <w:rPr>
          <w:rFonts w:ascii="Calibri Light" w:hAnsi="Calibri Light" w:cs="Calibri Light"/>
          <w:sz w:val="22"/>
          <w:szCs w:val="22"/>
        </w:rPr>
      </w:pPr>
      <w:r w:rsidRPr="008C44FF">
        <w:rPr>
          <w:rFonts w:ascii="Calibri Light" w:hAnsi="Calibri Light" w:cs="Calibri Light"/>
          <w:sz w:val="22"/>
          <w:szCs w:val="22"/>
        </w:rPr>
        <w:t>Na základě této smlouvy předává půjčitel vypůjčiteli do bezplatného užívání následující předmět výpůjčky</w:t>
      </w:r>
      <w:r w:rsidR="00845AB9" w:rsidRPr="008C44FF">
        <w:rPr>
          <w:rFonts w:ascii="Calibri Light" w:hAnsi="Calibri Light" w:cs="Calibri Light"/>
          <w:sz w:val="22"/>
          <w:szCs w:val="22"/>
        </w:rPr>
        <w:t>, kterým j</w:t>
      </w:r>
      <w:r w:rsidR="009C5FA2" w:rsidRPr="008C44FF">
        <w:rPr>
          <w:rFonts w:ascii="Calibri Light" w:hAnsi="Calibri Light" w:cs="Calibri Light"/>
          <w:sz w:val="22"/>
          <w:szCs w:val="22"/>
        </w:rPr>
        <w:t>e</w:t>
      </w:r>
      <w:r w:rsidR="00845AB9" w:rsidRPr="008C44FF">
        <w:rPr>
          <w:rFonts w:ascii="Calibri Light" w:hAnsi="Calibri Light" w:cs="Calibri Light"/>
          <w:sz w:val="22"/>
          <w:szCs w:val="22"/>
        </w:rPr>
        <w:t xml:space="preserve"> </w:t>
      </w:r>
      <w:r w:rsidR="001265B0" w:rsidRPr="008C44FF">
        <w:rPr>
          <w:rFonts w:ascii="Calibri Light" w:hAnsi="Calibri Light" w:cs="Calibri Light"/>
          <w:sz w:val="22"/>
          <w:szCs w:val="22"/>
        </w:rPr>
        <w:t>t</w:t>
      </w:r>
      <w:r w:rsidR="009C5FA2" w:rsidRPr="008C44FF">
        <w:rPr>
          <w:rFonts w:ascii="Calibri Light" w:hAnsi="Calibri Light" w:cs="Calibri Light"/>
          <w:sz w:val="22"/>
          <w:szCs w:val="22"/>
        </w:rPr>
        <w:t>ento</w:t>
      </w:r>
      <w:r w:rsidR="00845AB9" w:rsidRPr="008C44FF">
        <w:rPr>
          <w:rFonts w:ascii="Calibri Light" w:hAnsi="Calibri Light" w:cs="Calibri Light"/>
          <w:sz w:val="22"/>
          <w:szCs w:val="22"/>
        </w:rPr>
        <w:t xml:space="preserve"> přístroj</w:t>
      </w:r>
      <w:r w:rsidR="00403409" w:rsidRPr="008C44FF">
        <w:rPr>
          <w:rFonts w:ascii="Calibri Light" w:hAnsi="Calibri Light" w:cs="Calibri Light"/>
          <w:sz w:val="22"/>
          <w:szCs w:val="22"/>
        </w:rPr>
        <w:t>:</w:t>
      </w:r>
      <w:r w:rsidRPr="008C44FF">
        <w:rPr>
          <w:rFonts w:ascii="Calibri Light" w:hAnsi="Calibri Light" w:cs="Calibri Light"/>
          <w:sz w:val="22"/>
          <w:szCs w:val="22"/>
        </w:rPr>
        <w:t xml:space="preserve"> </w:t>
      </w:r>
    </w:p>
    <w:p w14:paraId="655EF02C" w14:textId="4F78DDE2" w:rsidR="008C660D" w:rsidRPr="008C44FF" w:rsidRDefault="00756FD6" w:rsidP="00B53449">
      <w:pPr>
        <w:pStyle w:val="Zkladntext"/>
        <w:spacing w:after="180"/>
        <w:ind w:left="1014"/>
        <w:rPr>
          <w:rFonts w:ascii="Calibri Light" w:hAnsi="Calibri Light" w:cs="Calibri Light"/>
          <w:sz w:val="22"/>
          <w:szCs w:val="22"/>
        </w:rPr>
      </w:pPr>
      <w:proofErr w:type="gramStart"/>
      <w:r>
        <w:rPr>
          <w:rFonts w:ascii="Calibri Light" w:hAnsi="Calibri Light" w:cs="Calibri Light"/>
          <w:sz w:val="22"/>
          <w:szCs w:val="22"/>
        </w:rPr>
        <w:lastRenderedPageBreak/>
        <w:t>3D</w:t>
      </w:r>
      <w:proofErr w:type="gramEnd"/>
      <w:r>
        <w:rPr>
          <w:rFonts w:ascii="Calibri Light" w:hAnsi="Calibri Light" w:cs="Calibri Light"/>
          <w:sz w:val="22"/>
          <w:szCs w:val="22"/>
        </w:rPr>
        <w:t xml:space="preserve"> operační mikroskop</w:t>
      </w:r>
      <w:r w:rsidR="00D51F60">
        <w:rPr>
          <w:rFonts w:ascii="Calibri Light" w:hAnsi="Calibri Light" w:cs="Calibri Light"/>
          <w:sz w:val="22"/>
          <w:szCs w:val="22"/>
        </w:rPr>
        <w:t xml:space="preserve"> s OCT navigací</w:t>
      </w:r>
      <w:r w:rsidR="00445E18" w:rsidRPr="008C44FF">
        <w:rPr>
          <w:rFonts w:ascii="Calibri Light" w:hAnsi="Calibri Light" w:cs="Calibri Light"/>
          <w:sz w:val="22"/>
          <w:szCs w:val="22"/>
        </w:rPr>
        <w:t xml:space="preserve">, </w:t>
      </w:r>
      <w:r w:rsidR="00845AB9" w:rsidRPr="008C44FF">
        <w:rPr>
          <w:rFonts w:ascii="Calibri Light" w:hAnsi="Calibri Light" w:cs="Calibri Light"/>
          <w:sz w:val="22"/>
          <w:szCs w:val="22"/>
        </w:rPr>
        <w:t xml:space="preserve">značky </w:t>
      </w:r>
      <w:r w:rsidR="00182C6D">
        <w:rPr>
          <w:rFonts w:ascii="Calibri Light" w:hAnsi="Calibri Light" w:cs="Calibri Light"/>
          <w:sz w:val="22"/>
          <w:szCs w:val="22"/>
        </w:rPr>
        <w:t xml:space="preserve">Carl </w:t>
      </w:r>
      <w:proofErr w:type="spellStart"/>
      <w:r w:rsidR="00182C6D">
        <w:rPr>
          <w:rFonts w:ascii="Calibri Light" w:hAnsi="Calibri Light" w:cs="Calibri Light"/>
          <w:sz w:val="22"/>
          <w:szCs w:val="22"/>
        </w:rPr>
        <w:t>Zeiss</w:t>
      </w:r>
      <w:proofErr w:type="spellEnd"/>
      <w:r w:rsidR="00845AB9" w:rsidRPr="008C44FF">
        <w:rPr>
          <w:rFonts w:ascii="Calibri Light" w:hAnsi="Calibri Light" w:cs="Calibri Light"/>
          <w:sz w:val="22"/>
          <w:szCs w:val="22"/>
        </w:rPr>
        <w:t xml:space="preserve">, typ </w:t>
      </w:r>
      <w:proofErr w:type="spellStart"/>
      <w:r w:rsidR="00541AFF">
        <w:rPr>
          <w:rFonts w:ascii="Calibri Light" w:hAnsi="Calibri Light" w:cs="Calibri Light"/>
          <w:sz w:val="22"/>
          <w:szCs w:val="22"/>
        </w:rPr>
        <w:t>Artevo</w:t>
      </w:r>
      <w:proofErr w:type="spellEnd"/>
      <w:r w:rsidR="00541AFF">
        <w:rPr>
          <w:rFonts w:ascii="Calibri Light" w:hAnsi="Calibri Light" w:cs="Calibri Light"/>
          <w:sz w:val="22"/>
          <w:szCs w:val="22"/>
        </w:rPr>
        <w:t xml:space="preserve"> 800</w:t>
      </w:r>
      <w:r w:rsidR="00845AB9" w:rsidRPr="008C44FF">
        <w:rPr>
          <w:rFonts w:ascii="Calibri Light" w:hAnsi="Calibri Light" w:cs="Calibri Light"/>
          <w:sz w:val="22"/>
          <w:szCs w:val="22"/>
        </w:rPr>
        <w:t xml:space="preserve">, </w:t>
      </w:r>
      <w:r w:rsidR="00445E18" w:rsidRPr="008C44FF">
        <w:rPr>
          <w:rFonts w:ascii="Calibri Light" w:hAnsi="Calibri Light" w:cs="Calibri Light"/>
          <w:sz w:val="22"/>
          <w:szCs w:val="22"/>
        </w:rPr>
        <w:t xml:space="preserve">sériové číslo </w:t>
      </w:r>
      <w:r w:rsidR="00E3328B">
        <w:rPr>
          <w:rFonts w:ascii="Calibri Light" w:hAnsi="Calibri Light" w:cs="Calibri Light"/>
          <w:sz w:val="22"/>
          <w:szCs w:val="22"/>
        </w:rPr>
        <w:t>6647102067</w:t>
      </w:r>
    </w:p>
    <w:p w14:paraId="18180FA3" w14:textId="59248B50" w:rsidR="00217983" w:rsidRDefault="00845AB9" w:rsidP="00217983">
      <w:pPr>
        <w:pStyle w:val="Zkladntext"/>
        <w:spacing w:after="180"/>
        <w:ind w:left="426"/>
        <w:rPr>
          <w:rFonts w:ascii="Calibri Light" w:hAnsi="Calibri Light" w:cs="Calibri Light"/>
          <w:sz w:val="22"/>
          <w:szCs w:val="22"/>
        </w:rPr>
      </w:pPr>
      <w:r w:rsidRPr="008C44FF">
        <w:rPr>
          <w:rFonts w:ascii="Calibri Light" w:hAnsi="Calibri Light" w:cs="Calibri Light"/>
          <w:sz w:val="22"/>
          <w:szCs w:val="22"/>
        </w:rPr>
        <w:t>včetně</w:t>
      </w:r>
      <w:r w:rsidR="00897F61" w:rsidRPr="008C44FF">
        <w:rPr>
          <w:rFonts w:ascii="Calibri Light" w:hAnsi="Calibri Light" w:cs="Calibri Light"/>
          <w:sz w:val="22"/>
          <w:szCs w:val="22"/>
        </w:rPr>
        <w:t xml:space="preserve"> všech součástí, příslušenství (dále jen předmět výpůjčky). </w:t>
      </w:r>
    </w:p>
    <w:p w14:paraId="5441D2F7" w14:textId="0F9F7AE4" w:rsidR="008C44FF" w:rsidRPr="008C44FF" w:rsidRDefault="008C44FF" w:rsidP="008C44FF">
      <w:pPr>
        <w:pStyle w:val="Zkladntext"/>
        <w:spacing w:after="180"/>
        <w:ind w:firstLine="426"/>
        <w:rPr>
          <w:rFonts w:ascii="Calibri Light" w:hAnsi="Calibri Light" w:cs="Calibri Light"/>
          <w:sz w:val="22"/>
          <w:szCs w:val="22"/>
        </w:rPr>
      </w:pPr>
      <w:r w:rsidRPr="008C44FF">
        <w:rPr>
          <w:rFonts w:ascii="Calibri Light" w:hAnsi="Calibri Light" w:cs="Calibri Light"/>
          <w:sz w:val="22"/>
          <w:szCs w:val="22"/>
        </w:rPr>
        <w:t xml:space="preserve">Hodnota předmětu výpůjčky v době podpisu smlouvy: </w:t>
      </w:r>
      <w:r w:rsidR="003011B8">
        <w:rPr>
          <w:rFonts w:ascii="Calibri Light" w:hAnsi="Calibri Light" w:cs="Calibri Light"/>
          <w:sz w:val="22"/>
          <w:szCs w:val="22"/>
        </w:rPr>
        <w:t>14 520 000</w:t>
      </w:r>
      <w:r w:rsidRPr="008C44FF">
        <w:rPr>
          <w:rFonts w:ascii="Calibri Light" w:hAnsi="Calibri Light" w:cs="Calibri Light"/>
          <w:sz w:val="22"/>
          <w:szCs w:val="22"/>
        </w:rPr>
        <w:t xml:space="preserve"> Kč vč. DPH (</w:t>
      </w:r>
      <w:r w:rsidR="00D51F60">
        <w:rPr>
          <w:rFonts w:ascii="Calibri Light" w:hAnsi="Calibri Light" w:cs="Calibri Light"/>
          <w:sz w:val="22"/>
          <w:szCs w:val="22"/>
        </w:rPr>
        <w:t>21</w:t>
      </w:r>
      <w:r w:rsidR="00A45E4A">
        <w:rPr>
          <w:rFonts w:ascii="Calibri Light" w:hAnsi="Calibri Light" w:cs="Calibri Light"/>
          <w:sz w:val="22"/>
          <w:szCs w:val="22"/>
        </w:rPr>
        <w:t xml:space="preserve"> </w:t>
      </w:r>
      <w:r w:rsidRPr="008C44FF">
        <w:rPr>
          <w:rFonts w:ascii="Calibri Light" w:hAnsi="Calibri Light" w:cs="Calibri Light"/>
          <w:sz w:val="22"/>
          <w:szCs w:val="22"/>
        </w:rPr>
        <w:t>%)</w:t>
      </w:r>
    </w:p>
    <w:p w14:paraId="7DEB358B" w14:textId="27FCFA1B" w:rsidR="008C44FF" w:rsidRPr="008C44FF" w:rsidRDefault="008C44FF" w:rsidP="008C44FF">
      <w:pPr>
        <w:pStyle w:val="Zkladntext"/>
        <w:spacing w:after="180"/>
        <w:ind w:firstLine="426"/>
        <w:rPr>
          <w:rFonts w:ascii="Calibri Light" w:hAnsi="Calibri Light" w:cs="Calibri Light"/>
          <w:sz w:val="22"/>
          <w:szCs w:val="22"/>
        </w:rPr>
      </w:pPr>
      <w:r w:rsidRPr="008C44FF">
        <w:rPr>
          <w:rFonts w:ascii="Calibri Light" w:hAnsi="Calibri Light" w:cs="Calibri Light"/>
          <w:sz w:val="22"/>
          <w:szCs w:val="22"/>
        </w:rPr>
        <w:t xml:space="preserve">Odpisová skupina: </w:t>
      </w:r>
      <w:r w:rsidR="008B0BB9">
        <w:rPr>
          <w:rFonts w:ascii="Calibri Light" w:hAnsi="Calibri Light" w:cs="Calibri Light"/>
          <w:sz w:val="22"/>
          <w:szCs w:val="22"/>
        </w:rPr>
        <w:t>2</w:t>
      </w:r>
      <w:r w:rsidR="006A1263">
        <w:rPr>
          <w:rFonts w:ascii="Calibri Light" w:hAnsi="Calibri Light" w:cs="Calibri Light"/>
          <w:sz w:val="22"/>
          <w:szCs w:val="22"/>
        </w:rPr>
        <w:t>,</w:t>
      </w:r>
      <w:r w:rsidR="000F10BD">
        <w:rPr>
          <w:rFonts w:ascii="Calibri Light" w:hAnsi="Calibri Light" w:cs="Calibri Light"/>
          <w:sz w:val="22"/>
          <w:szCs w:val="22"/>
        </w:rPr>
        <w:t xml:space="preserve"> roční</w:t>
      </w:r>
      <w:r w:rsidR="006A1263">
        <w:rPr>
          <w:rFonts w:ascii="Calibri Light" w:hAnsi="Calibri Light" w:cs="Calibri Light"/>
          <w:sz w:val="22"/>
          <w:szCs w:val="22"/>
        </w:rPr>
        <w:t xml:space="preserve"> odpisy ve výši </w:t>
      </w:r>
      <w:r w:rsidR="008B0BB9">
        <w:rPr>
          <w:rFonts w:ascii="Calibri Light" w:hAnsi="Calibri Light" w:cs="Calibri Light"/>
          <w:sz w:val="22"/>
          <w:szCs w:val="22"/>
        </w:rPr>
        <w:t>2 400 000 Kč</w:t>
      </w:r>
    </w:p>
    <w:p w14:paraId="74FF4DBA" w14:textId="6D4F415A" w:rsidR="0058497E" w:rsidRDefault="00C0035B" w:rsidP="00783236">
      <w:pPr>
        <w:numPr>
          <w:ilvl w:val="0"/>
          <w:numId w:val="4"/>
        </w:numPr>
        <w:spacing w:after="180"/>
        <w:ind w:left="426"/>
        <w:jc w:val="both"/>
        <w:rPr>
          <w:rFonts w:ascii="Calibri Light" w:hAnsi="Calibri Light" w:cs="Calibri Light"/>
          <w:sz w:val="22"/>
          <w:szCs w:val="22"/>
          <w:lang w:val="cs-CZ"/>
        </w:rPr>
      </w:pPr>
      <w:r>
        <w:rPr>
          <w:rFonts w:ascii="Calibri Light" w:hAnsi="Calibri Light" w:cs="Calibri Light"/>
          <w:sz w:val="22"/>
          <w:szCs w:val="22"/>
          <w:lang w:val="cs-CZ"/>
        </w:rPr>
        <w:t>Ke dni podpisu této smlouvy je p</w:t>
      </w:r>
      <w:r w:rsidR="0058497E">
        <w:rPr>
          <w:rFonts w:ascii="Calibri Light" w:hAnsi="Calibri Light" w:cs="Calibri Light"/>
          <w:sz w:val="22"/>
          <w:szCs w:val="22"/>
          <w:lang w:val="cs-CZ"/>
        </w:rPr>
        <w:t xml:space="preserve">ředmět </w:t>
      </w:r>
      <w:r w:rsidR="0058497E" w:rsidRPr="00D345DD">
        <w:rPr>
          <w:rFonts w:ascii="Calibri Light" w:hAnsi="Calibri Light" w:cs="Calibri Light"/>
          <w:sz w:val="22"/>
          <w:szCs w:val="22"/>
          <w:lang w:val="cs-CZ"/>
        </w:rPr>
        <w:t>výpůjčky použitý</w:t>
      </w:r>
      <w:r w:rsidR="0058497E">
        <w:rPr>
          <w:rFonts w:ascii="Calibri Light" w:hAnsi="Calibri Light" w:cs="Calibri Light"/>
          <w:sz w:val="22"/>
          <w:szCs w:val="22"/>
          <w:lang w:val="cs-CZ"/>
        </w:rPr>
        <w:t>.</w:t>
      </w:r>
    </w:p>
    <w:p w14:paraId="5DA7AD70" w14:textId="5E8A26CC" w:rsidR="00783236" w:rsidRPr="008C44FF" w:rsidRDefault="00783236" w:rsidP="00783236">
      <w:pPr>
        <w:numPr>
          <w:ilvl w:val="0"/>
          <w:numId w:val="4"/>
        </w:numPr>
        <w:spacing w:after="180"/>
        <w:ind w:left="426"/>
        <w:jc w:val="both"/>
        <w:rPr>
          <w:rFonts w:ascii="Calibri Light" w:hAnsi="Calibri Light" w:cs="Calibri Light"/>
          <w:sz w:val="22"/>
          <w:szCs w:val="22"/>
          <w:lang w:val="cs-CZ"/>
        </w:rPr>
      </w:pPr>
      <w:r w:rsidRPr="008C44FF">
        <w:rPr>
          <w:rFonts w:ascii="Calibri Light" w:hAnsi="Calibri Light" w:cs="Calibri Light"/>
          <w:sz w:val="22"/>
          <w:szCs w:val="22"/>
          <w:lang w:val="cs-CZ"/>
        </w:rPr>
        <w:t xml:space="preserve">Půjčitel předá vypůjčiteli </w:t>
      </w:r>
      <w:bookmarkStart w:id="1" w:name="OLE_LINK6"/>
      <w:r w:rsidRPr="008C44FF">
        <w:rPr>
          <w:rFonts w:ascii="Calibri Light" w:hAnsi="Calibri Light" w:cs="Calibri Light"/>
          <w:sz w:val="22"/>
          <w:szCs w:val="22"/>
          <w:lang w:val="cs-CZ"/>
        </w:rPr>
        <w:t>předmět výpůjčky</w:t>
      </w:r>
      <w:bookmarkEnd w:id="1"/>
      <w:r w:rsidRPr="008C44FF">
        <w:rPr>
          <w:rFonts w:ascii="Calibri Light" w:hAnsi="Calibri Light" w:cs="Calibri Light"/>
          <w:sz w:val="22"/>
          <w:szCs w:val="22"/>
          <w:lang w:val="cs-CZ"/>
        </w:rPr>
        <w:t xml:space="preserve"> dle možnosti a termínu připojení do 4</w:t>
      </w:r>
      <w:r w:rsidR="003027CC">
        <w:rPr>
          <w:rFonts w:ascii="Calibri Light" w:hAnsi="Calibri Light" w:cs="Calibri Light"/>
          <w:sz w:val="22"/>
          <w:szCs w:val="22"/>
          <w:lang w:val="cs-CZ"/>
        </w:rPr>
        <w:t>0</w:t>
      </w:r>
      <w:r w:rsidRPr="008C44FF">
        <w:rPr>
          <w:rFonts w:ascii="Calibri Light" w:hAnsi="Calibri Light" w:cs="Calibri Light"/>
          <w:sz w:val="22"/>
          <w:szCs w:val="22"/>
          <w:lang w:val="cs-CZ"/>
        </w:rPr>
        <w:t xml:space="preserve"> dnů od </w:t>
      </w:r>
      <w:r w:rsidR="005471DB" w:rsidRPr="008C44FF">
        <w:rPr>
          <w:rFonts w:ascii="Calibri Light" w:hAnsi="Calibri Light" w:cs="Calibri Light"/>
          <w:sz w:val="22"/>
          <w:szCs w:val="22"/>
          <w:lang w:val="cs-CZ"/>
        </w:rPr>
        <w:t>nabytí účinnosti</w:t>
      </w:r>
      <w:r w:rsidRPr="008C44FF">
        <w:rPr>
          <w:rFonts w:ascii="Calibri Light" w:hAnsi="Calibri Light" w:cs="Calibri Light"/>
          <w:sz w:val="22"/>
          <w:szCs w:val="22"/>
          <w:lang w:val="cs-CZ"/>
        </w:rPr>
        <w:t xml:space="preserve"> této smlouvy. Datum předání předmětu výpůjčky bude uvedeno na předávacím protokolu, podepsaném oprávněnými zástupci obou smluvních stran. Místem používání předmětu výpůjčky je sídlo vypůjčitele. Půjčitel se zavazuje zajistit dopravu předmětu výpůjčky do sídla vypůjčitele a </w:t>
      </w:r>
      <w:r w:rsidRPr="00385FDC">
        <w:rPr>
          <w:rFonts w:ascii="Calibri Light" w:hAnsi="Calibri Light" w:cs="Calibri Light"/>
          <w:sz w:val="22"/>
          <w:szCs w:val="22"/>
          <w:lang w:val="cs-CZ"/>
        </w:rPr>
        <w:t>připojení předmětu výpůjčky do informačního systému</w:t>
      </w:r>
      <w:r w:rsidR="0069084D">
        <w:rPr>
          <w:rFonts w:ascii="Calibri Light" w:hAnsi="Calibri Light" w:cs="Calibri Light"/>
          <w:sz w:val="22"/>
          <w:szCs w:val="22"/>
          <w:lang w:val="cs-CZ"/>
        </w:rPr>
        <w:t xml:space="preserve"> vypůjčitele</w:t>
      </w:r>
      <w:r w:rsidR="00CF1F31" w:rsidRPr="008C44FF">
        <w:rPr>
          <w:rFonts w:ascii="Calibri Light" w:hAnsi="Calibri Light" w:cs="Calibri Light"/>
          <w:sz w:val="22"/>
          <w:szCs w:val="22"/>
          <w:lang w:val="cs-CZ"/>
        </w:rPr>
        <w:t xml:space="preserve"> </w:t>
      </w:r>
      <w:r w:rsidRPr="008C44FF">
        <w:rPr>
          <w:rFonts w:ascii="Calibri Light" w:hAnsi="Calibri Light" w:cs="Calibri Light"/>
          <w:sz w:val="22"/>
          <w:szCs w:val="22"/>
          <w:lang w:val="cs-CZ"/>
        </w:rPr>
        <w:t>na vlastní náklady.</w:t>
      </w:r>
    </w:p>
    <w:p w14:paraId="04B59C0D" w14:textId="77777777" w:rsidR="00312B39" w:rsidRPr="008C44FF" w:rsidRDefault="008828D5" w:rsidP="00B53449">
      <w:pPr>
        <w:numPr>
          <w:ilvl w:val="0"/>
          <w:numId w:val="4"/>
        </w:numPr>
        <w:spacing w:after="180"/>
        <w:ind w:left="426"/>
        <w:jc w:val="both"/>
        <w:rPr>
          <w:rFonts w:ascii="Calibri Light" w:hAnsi="Calibri Light" w:cs="Calibri Light"/>
          <w:sz w:val="22"/>
          <w:szCs w:val="22"/>
          <w:lang w:val="cs-CZ"/>
        </w:rPr>
      </w:pPr>
      <w:r w:rsidRPr="008C44FF">
        <w:rPr>
          <w:rFonts w:ascii="Calibri Light" w:hAnsi="Calibri Light" w:cs="Calibri Light"/>
          <w:sz w:val="22"/>
          <w:szCs w:val="22"/>
          <w:lang w:val="cs-CZ"/>
        </w:rPr>
        <w:t xml:space="preserve">Během sjednané doby výpůjčky není vypůjčitel oprávněn přenechat předmět výpůjčky k užívání třetí osobě. </w:t>
      </w:r>
    </w:p>
    <w:p w14:paraId="08549B06" w14:textId="4DCDF517" w:rsidR="00660C27" w:rsidRDefault="00A810DB" w:rsidP="00F77A73">
      <w:pPr>
        <w:numPr>
          <w:ilvl w:val="0"/>
          <w:numId w:val="4"/>
        </w:numPr>
        <w:spacing w:after="180"/>
        <w:ind w:left="426"/>
        <w:jc w:val="both"/>
        <w:rPr>
          <w:rFonts w:ascii="Calibri Light" w:hAnsi="Calibri Light" w:cs="Calibri Light"/>
          <w:sz w:val="22"/>
          <w:szCs w:val="22"/>
          <w:lang w:val="cs-CZ"/>
        </w:rPr>
      </w:pPr>
      <w:r w:rsidRPr="008C44FF">
        <w:rPr>
          <w:rFonts w:ascii="Calibri Light" w:hAnsi="Calibri Light" w:cs="Calibri Light"/>
          <w:sz w:val="22"/>
          <w:szCs w:val="22"/>
          <w:lang w:val="cs-CZ"/>
        </w:rPr>
        <w:t xml:space="preserve">Půjčitel prohlašuje a svým podpisem této smlouvy stvrzuje, že </w:t>
      </w:r>
      <w:r w:rsidR="002E73DD" w:rsidRPr="008C44FF">
        <w:rPr>
          <w:rFonts w:ascii="Calibri Light" w:hAnsi="Calibri Light" w:cs="Calibri Light"/>
          <w:sz w:val="22"/>
          <w:szCs w:val="22"/>
          <w:lang w:val="cs-CZ"/>
        </w:rPr>
        <w:t>předmět výpůjčky</w:t>
      </w:r>
      <w:r w:rsidRPr="008C44FF">
        <w:rPr>
          <w:rFonts w:ascii="Calibri Light" w:hAnsi="Calibri Light" w:cs="Calibri Light"/>
          <w:sz w:val="22"/>
          <w:szCs w:val="22"/>
          <w:lang w:val="cs-CZ"/>
        </w:rPr>
        <w:t xml:space="preserve"> specifikovan</w:t>
      </w:r>
      <w:r w:rsidR="002E73DD" w:rsidRPr="008C44FF">
        <w:rPr>
          <w:rFonts w:ascii="Calibri Light" w:hAnsi="Calibri Light" w:cs="Calibri Light"/>
          <w:sz w:val="22"/>
          <w:szCs w:val="22"/>
          <w:lang w:val="cs-CZ"/>
        </w:rPr>
        <w:t>ý</w:t>
      </w:r>
      <w:r w:rsidRPr="008C44FF">
        <w:rPr>
          <w:rFonts w:ascii="Calibri Light" w:hAnsi="Calibri Light" w:cs="Calibri Light"/>
          <w:sz w:val="22"/>
          <w:szCs w:val="22"/>
          <w:lang w:val="cs-CZ"/>
        </w:rPr>
        <w:t xml:space="preserve"> výše nem</w:t>
      </w:r>
      <w:r w:rsidR="002E73DD" w:rsidRPr="008C44FF">
        <w:rPr>
          <w:rFonts w:ascii="Calibri Light" w:hAnsi="Calibri Light" w:cs="Calibri Light"/>
          <w:sz w:val="22"/>
          <w:szCs w:val="22"/>
          <w:lang w:val="cs-CZ"/>
        </w:rPr>
        <w:t>á</w:t>
      </w:r>
      <w:r w:rsidRPr="008C44FF">
        <w:rPr>
          <w:rFonts w:ascii="Calibri Light" w:hAnsi="Calibri Light" w:cs="Calibri Light"/>
          <w:sz w:val="22"/>
          <w:szCs w:val="22"/>
          <w:lang w:val="cs-CZ"/>
        </w:rPr>
        <w:t xml:space="preserve"> žádné patentní n</w:t>
      </w:r>
      <w:r w:rsidR="00C03D5D" w:rsidRPr="008C44FF">
        <w:rPr>
          <w:rFonts w:ascii="Calibri Light" w:hAnsi="Calibri Light" w:cs="Calibri Light"/>
          <w:sz w:val="22"/>
          <w:szCs w:val="22"/>
          <w:lang w:val="cs-CZ"/>
        </w:rPr>
        <w:t>ebo jiné právní vady, odpovídá</w:t>
      </w:r>
      <w:r w:rsidRPr="008C44FF">
        <w:rPr>
          <w:rFonts w:ascii="Calibri Light" w:hAnsi="Calibri Light" w:cs="Calibri Light"/>
          <w:sz w:val="22"/>
          <w:szCs w:val="22"/>
          <w:lang w:val="cs-CZ"/>
        </w:rPr>
        <w:t xml:space="preserve"> všem platným </w:t>
      </w:r>
      <w:r w:rsidR="003569B5" w:rsidRPr="008C44FF">
        <w:rPr>
          <w:rFonts w:ascii="Calibri Light" w:hAnsi="Calibri Light" w:cs="Calibri Light"/>
          <w:sz w:val="22"/>
          <w:szCs w:val="22"/>
          <w:lang w:val="cs-CZ"/>
        </w:rPr>
        <w:t xml:space="preserve">českým </w:t>
      </w:r>
      <w:r w:rsidRPr="008C44FF">
        <w:rPr>
          <w:rFonts w:ascii="Calibri Light" w:hAnsi="Calibri Light" w:cs="Calibri Light"/>
          <w:sz w:val="22"/>
          <w:szCs w:val="22"/>
          <w:lang w:val="cs-CZ"/>
        </w:rPr>
        <w:t>právním předpisům a</w:t>
      </w:r>
      <w:r w:rsidR="008C44FF">
        <w:rPr>
          <w:rFonts w:ascii="Calibri Light" w:hAnsi="Calibri Light" w:cs="Calibri Light"/>
          <w:sz w:val="22"/>
          <w:szCs w:val="22"/>
          <w:lang w:val="cs-CZ"/>
        </w:rPr>
        <w:t> </w:t>
      </w:r>
      <w:r w:rsidRPr="008C44FF">
        <w:rPr>
          <w:rFonts w:ascii="Calibri Light" w:hAnsi="Calibri Light" w:cs="Calibri Light"/>
          <w:sz w:val="22"/>
          <w:szCs w:val="22"/>
          <w:lang w:val="cs-CZ"/>
        </w:rPr>
        <w:t xml:space="preserve">normám, </w:t>
      </w:r>
      <w:r w:rsidR="002E73DD" w:rsidRPr="008C44FF">
        <w:rPr>
          <w:rFonts w:ascii="Calibri Light" w:hAnsi="Calibri Light" w:cs="Calibri Light"/>
          <w:sz w:val="22"/>
          <w:szCs w:val="22"/>
          <w:lang w:val="cs-CZ"/>
        </w:rPr>
        <w:t>je</w:t>
      </w:r>
      <w:r w:rsidRPr="008C44FF">
        <w:rPr>
          <w:rFonts w:ascii="Calibri Light" w:hAnsi="Calibri Light" w:cs="Calibri Light"/>
          <w:sz w:val="22"/>
          <w:szCs w:val="22"/>
          <w:lang w:val="cs-CZ"/>
        </w:rPr>
        <w:t xml:space="preserve"> podle </w:t>
      </w:r>
      <w:r w:rsidR="003569B5" w:rsidRPr="008C44FF">
        <w:rPr>
          <w:rFonts w:ascii="Calibri Light" w:hAnsi="Calibri Light" w:cs="Calibri Light"/>
          <w:sz w:val="22"/>
          <w:szCs w:val="22"/>
          <w:lang w:val="cs-CZ"/>
        </w:rPr>
        <w:t xml:space="preserve">českých </w:t>
      </w:r>
      <w:r w:rsidRPr="008C44FF">
        <w:rPr>
          <w:rFonts w:ascii="Calibri Light" w:hAnsi="Calibri Light" w:cs="Calibri Light"/>
          <w:sz w:val="22"/>
          <w:szCs w:val="22"/>
          <w:lang w:val="cs-CZ"/>
        </w:rPr>
        <w:t>právních předpisů způsobil</w:t>
      </w:r>
      <w:r w:rsidR="002E73DD" w:rsidRPr="008C44FF">
        <w:rPr>
          <w:rFonts w:ascii="Calibri Light" w:hAnsi="Calibri Light" w:cs="Calibri Light"/>
          <w:sz w:val="22"/>
          <w:szCs w:val="22"/>
          <w:lang w:val="cs-CZ"/>
        </w:rPr>
        <w:t>ý</w:t>
      </w:r>
      <w:r w:rsidRPr="008C44FF">
        <w:rPr>
          <w:rFonts w:ascii="Calibri Light" w:hAnsi="Calibri Light" w:cs="Calibri Light"/>
          <w:sz w:val="22"/>
          <w:szCs w:val="22"/>
          <w:lang w:val="cs-CZ"/>
        </w:rPr>
        <w:t xml:space="preserve"> k použití při poskytování zdravotní péče a byla u </w:t>
      </w:r>
      <w:r w:rsidR="002E73DD" w:rsidRPr="008C44FF">
        <w:rPr>
          <w:rFonts w:ascii="Calibri Light" w:hAnsi="Calibri Light" w:cs="Calibri Light"/>
          <w:sz w:val="22"/>
          <w:szCs w:val="22"/>
          <w:lang w:val="cs-CZ"/>
        </w:rPr>
        <w:t>něj</w:t>
      </w:r>
      <w:r w:rsidRPr="008C44FF">
        <w:rPr>
          <w:rFonts w:ascii="Calibri Light" w:hAnsi="Calibri Light" w:cs="Calibri Light"/>
          <w:sz w:val="22"/>
          <w:szCs w:val="22"/>
          <w:lang w:val="cs-CZ"/>
        </w:rPr>
        <w:t xml:space="preserve"> podle </w:t>
      </w:r>
      <w:r w:rsidR="003569B5" w:rsidRPr="008C44FF">
        <w:rPr>
          <w:rFonts w:ascii="Calibri Light" w:hAnsi="Calibri Light" w:cs="Calibri Light"/>
          <w:sz w:val="22"/>
          <w:szCs w:val="22"/>
          <w:lang w:val="cs-CZ"/>
        </w:rPr>
        <w:t xml:space="preserve">českých </w:t>
      </w:r>
      <w:r w:rsidRPr="008C44FF">
        <w:rPr>
          <w:rFonts w:ascii="Calibri Light" w:hAnsi="Calibri Light" w:cs="Calibri Light"/>
          <w:sz w:val="22"/>
          <w:szCs w:val="22"/>
          <w:lang w:val="cs-CZ"/>
        </w:rPr>
        <w:t xml:space="preserve">právních předpisů posouzena shoda </w:t>
      </w:r>
      <w:r w:rsidR="002E73DD" w:rsidRPr="008C44FF">
        <w:rPr>
          <w:rFonts w:ascii="Calibri Light" w:hAnsi="Calibri Light" w:cs="Calibri Light"/>
          <w:sz w:val="22"/>
          <w:szCs w:val="22"/>
          <w:lang w:val="cs-CZ"/>
        </w:rPr>
        <w:t>jeho</w:t>
      </w:r>
      <w:r w:rsidRPr="008C44FF">
        <w:rPr>
          <w:rFonts w:ascii="Calibri Light" w:hAnsi="Calibri Light" w:cs="Calibri Light"/>
          <w:sz w:val="22"/>
          <w:szCs w:val="22"/>
          <w:lang w:val="cs-CZ"/>
        </w:rPr>
        <w:t xml:space="preserve"> vlastností se základními požadavky na zdravotnické prostředky s přihlédnutím k určenému účelu použití a výrobce nebo dovozce vydal písemné prohlášení.</w:t>
      </w:r>
    </w:p>
    <w:p w14:paraId="6D0EC866" w14:textId="05724313" w:rsidR="00805B0C" w:rsidRPr="00805B0C" w:rsidRDefault="00805B0C" w:rsidP="00805B0C">
      <w:pPr>
        <w:numPr>
          <w:ilvl w:val="0"/>
          <w:numId w:val="4"/>
        </w:numPr>
        <w:spacing w:after="180"/>
        <w:ind w:left="426"/>
        <w:jc w:val="both"/>
        <w:rPr>
          <w:rFonts w:ascii="Calibri Light" w:hAnsi="Calibri Light" w:cs="Calibri Light"/>
          <w:sz w:val="22"/>
          <w:szCs w:val="22"/>
          <w:lang w:val="cs-CZ"/>
        </w:rPr>
      </w:pPr>
      <w:r w:rsidRPr="00805B0C">
        <w:rPr>
          <w:rFonts w:ascii="Calibri Light" w:hAnsi="Calibri Light" w:cs="Calibri Light"/>
          <w:sz w:val="22"/>
          <w:szCs w:val="22"/>
          <w:lang w:val="cs-CZ"/>
        </w:rPr>
        <w:t xml:space="preserve">Půjčitel prohlašuje, že </w:t>
      </w:r>
      <w:r>
        <w:rPr>
          <w:rFonts w:ascii="Calibri Light" w:hAnsi="Calibri Light" w:cs="Calibri Light"/>
          <w:sz w:val="22"/>
          <w:szCs w:val="22"/>
          <w:lang w:val="cs-CZ"/>
        </w:rPr>
        <w:t xml:space="preserve">předmět výpůjčky </w:t>
      </w:r>
      <w:r w:rsidRPr="00805B0C">
        <w:rPr>
          <w:rFonts w:ascii="Calibri Light" w:hAnsi="Calibri Light" w:cs="Calibri Light"/>
          <w:sz w:val="22"/>
          <w:szCs w:val="22"/>
          <w:lang w:val="cs-CZ"/>
        </w:rPr>
        <w:t xml:space="preserve">je zařazen </w:t>
      </w:r>
      <w:r w:rsidRPr="00805B0C">
        <w:rPr>
          <w:rFonts w:ascii="Calibri Light" w:hAnsi="Calibri Light" w:cs="Calibri Light"/>
          <w:b/>
          <w:bCs/>
          <w:sz w:val="22"/>
          <w:szCs w:val="22"/>
          <w:lang w:val="cs-CZ"/>
        </w:rPr>
        <w:t xml:space="preserve">v </w:t>
      </w:r>
      <w:r w:rsidRPr="00212C86">
        <w:rPr>
          <w:rFonts w:ascii="Calibri Light" w:hAnsi="Calibri Light" w:cs="Calibri Light"/>
          <w:b/>
          <w:bCs/>
          <w:sz w:val="22"/>
          <w:szCs w:val="22"/>
          <w:lang w:val="cs-CZ"/>
        </w:rPr>
        <w:t xml:space="preserve">klasifikační třídě </w:t>
      </w:r>
      <w:r w:rsidR="00212C86" w:rsidRPr="00212C86">
        <w:rPr>
          <w:rFonts w:ascii="Calibri Light" w:hAnsi="Calibri Light" w:cs="Calibri Light"/>
          <w:b/>
          <w:bCs/>
          <w:sz w:val="22"/>
          <w:szCs w:val="22"/>
          <w:lang w:val="cs-CZ"/>
        </w:rPr>
        <w:t>I</w:t>
      </w:r>
      <w:r w:rsidRPr="00212C86">
        <w:rPr>
          <w:rFonts w:ascii="Calibri Light" w:hAnsi="Calibri Light" w:cs="Calibri Light"/>
          <w:sz w:val="22"/>
          <w:szCs w:val="22"/>
          <w:lang w:val="cs-CZ"/>
        </w:rPr>
        <w:t>.</w:t>
      </w:r>
    </w:p>
    <w:p w14:paraId="1816D8D0" w14:textId="77777777" w:rsidR="00660C27" w:rsidRPr="008C44FF" w:rsidRDefault="00660C27" w:rsidP="00B53449">
      <w:pPr>
        <w:jc w:val="center"/>
        <w:rPr>
          <w:rFonts w:ascii="Calibri Light" w:hAnsi="Calibri Light" w:cs="Calibri Light"/>
          <w:b/>
          <w:sz w:val="22"/>
          <w:szCs w:val="22"/>
          <w:lang w:val="cs-CZ"/>
        </w:rPr>
      </w:pPr>
    </w:p>
    <w:p w14:paraId="449DB96B" w14:textId="39EFEED2" w:rsidR="00A810DB" w:rsidRPr="008C44FF" w:rsidRDefault="00A810DB" w:rsidP="00B53449">
      <w:pPr>
        <w:jc w:val="center"/>
        <w:rPr>
          <w:rFonts w:ascii="Calibri Light" w:hAnsi="Calibri Light" w:cs="Calibri Light"/>
          <w:b/>
          <w:sz w:val="22"/>
          <w:szCs w:val="22"/>
          <w:lang w:val="cs-CZ"/>
        </w:rPr>
      </w:pPr>
      <w:r w:rsidRPr="008C44FF">
        <w:rPr>
          <w:rFonts w:ascii="Calibri Light" w:hAnsi="Calibri Light" w:cs="Calibri Light"/>
          <w:b/>
          <w:sz w:val="22"/>
          <w:szCs w:val="22"/>
          <w:lang w:val="cs-CZ"/>
        </w:rPr>
        <w:t>II.</w:t>
      </w:r>
    </w:p>
    <w:p w14:paraId="71DF153C" w14:textId="77777777" w:rsidR="001F368B" w:rsidRPr="008C44FF" w:rsidRDefault="001F368B" w:rsidP="00B53449">
      <w:pPr>
        <w:jc w:val="center"/>
        <w:rPr>
          <w:rFonts w:ascii="Calibri Light" w:hAnsi="Calibri Light" w:cs="Calibri Light"/>
          <w:b/>
          <w:sz w:val="22"/>
          <w:szCs w:val="22"/>
          <w:lang w:val="cs-CZ"/>
        </w:rPr>
      </w:pPr>
    </w:p>
    <w:p w14:paraId="163E970F" w14:textId="4C98F4EB" w:rsidR="00A810DB" w:rsidRDefault="00A810DB" w:rsidP="00B53449">
      <w:pPr>
        <w:pStyle w:val="Zkladntext"/>
        <w:numPr>
          <w:ilvl w:val="0"/>
          <w:numId w:val="5"/>
        </w:numPr>
        <w:spacing w:after="180"/>
        <w:ind w:left="435"/>
        <w:rPr>
          <w:rFonts w:ascii="Calibri Light" w:hAnsi="Calibri Light" w:cs="Calibri Light"/>
          <w:sz w:val="22"/>
          <w:szCs w:val="22"/>
        </w:rPr>
      </w:pPr>
      <w:r w:rsidRPr="008C44FF">
        <w:rPr>
          <w:rFonts w:ascii="Calibri Light" w:hAnsi="Calibri Light" w:cs="Calibri Light"/>
          <w:sz w:val="22"/>
          <w:szCs w:val="22"/>
        </w:rPr>
        <w:t>Půjčitel přenechává vypůjčiteli předmět výpůjčky dle čl. I ve stavu způsobilém k řádnému užívání a</w:t>
      </w:r>
      <w:r w:rsidR="008C44FF">
        <w:rPr>
          <w:rFonts w:ascii="Calibri Light" w:hAnsi="Calibri Light" w:cs="Calibri Light"/>
          <w:sz w:val="22"/>
          <w:szCs w:val="22"/>
        </w:rPr>
        <w:t> </w:t>
      </w:r>
      <w:r w:rsidRPr="008C44FF">
        <w:rPr>
          <w:rFonts w:ascii="Calibri Light" w:hAnsi="Calibri Light" w:cs="Calibri Light"/>
          <w:sz w:val="22"/>
          <w:szCs w:val="22"/>
        </w:rPr>
        <w:t>zároveň jej seznámil s jeho obsluhou.</w:t>
      </w:r>
    </w:p>
    <w:p w14:paraId="0B8BB260" w14:textId="5BC4E0D5" w:rsidR="000B2BEA" w:rsidRDefault="000B2BEA" w:rsidP="00B53449">
      <w:pPr>
        <w:pStyle w:val="Zkladntext"/>
        <w:numPr>
          <w:ilvl w:val="0"/>
          <w:numId w:val="5"/>
        </w:numPr>
        <w:spacing w:after="180"/>
        <w:ind w:left="435"/>
        <w:rPr>
          <w:rFonts w:ascii="Calibri Light" w:hAnsi="Calibri Light" w:cs="Calibri Light"/>
          <w:sz w:val="22"/>
          <w:szCs w:val="22"/>
        </w:rPr>
      </w:pPr>
      <w:r>
        <w:rPr>
          <w:rFonts w:ascii="Calibri Light" w:hAnsi="Calibri Light" w:cs="Calibri Light"/>
          <w:sz w:val="22"/>
          <w:szCs w:val="22"/>
        </w:rPr>
        <w:t xml:space="preserve">Předmět výpůjčky bude umístěn na oddělení: </w:t>
      </w:r>
      <w:r w:rsidR="008A197D">
        <w:rPr>
          <w:rFonts w:ascii="Calibri Light" w:hAnsi="Calibri Light" w:cs="Calibri Light"/>
          <w:sz w:val="22"/>
          <w:szCs w:val="22"/>
        </w:rPr>
        <w:t xml:space="preserve">oční </w:t>
      </w:r>
    </w:p>
    <w:p w14:paraId="7A35E274" w14:textId="7A5353FE" w:rsidR="008C660D" w:rsidRPr="00BA2574" w:rsidRDefault="00BA2574" w:rsidP="00A322C1">
      <w:pPr>
        <w:pStyle w:val="Zkladntext"/>
        <w:numPr>
          <w:ilvl w:val="0"/>
          <w:numId w:val="5"/>
        </w:numPr>
        <w:spacing w:after="180"/>
        <w:ind w:left="435"/>
        <w:rPr>
          <w:rFonts w:ascii="Calibri Light" w:hAnsi="Calibri Light" w:cs="Calibri Light"/>
          <w:sz w:val="22"/>
          <w:szCs w:val="22"/>
        </w:rPr>
      </w:pPr>
      <w:r w:rsidRPr="00BA2574">
        <w:rPr>
          <w:rFonts w:ascii="Calibri Light" w:hAnsi="Calibri Light" w:cs="Calibri Light"/>
          <w:sz w:val="22"/>
          <w:szCs w:val="22"/>
        </w:rPr>
        <w:t xml:space="preserve">Odpovědnou osobou za předmět výpůjčky je </w:t>
      </w:r>
      <w:r w:rsidRPr="008A197D">
        <w:rPr>
          <w:rFonts w:ascii="Calibri Light" w:hAnsi="Calibri Light" w:cs="Calibri Light"/>
          <w:sz w:val="22"/>
          <w:szCs w:val="22"/>
        </w:rPr>
        <w:t>primář oddělení</w:t>
      </w:r>
      <w:r w:rsidRPr="00BA2574">
        <w:rPr>
          <w:rFonts w:ascii="Calibri Light" w:hAnsi="Calibri Light" w:cs="Calibri Light"/>
          <w:sz w:val="22"/>
          <w:szCs w:val="22"/>
        </w:rPr>
        <w:t xml:space="preserve"> uvedeného v čl. II. odst. 2.</w:t>
      </w:r>
    </w:p>
    <w:p w14:paraId="003D6B57" w14:textId="77777777" w:rsidR="00A810DB" w:rsidRPr="008C44FF" w:rsidRDefault="00A810DB" w:rsidP="00B53449">
      <w:pPr>
        <w:jc w:val="center"/>
        <w:rPr>
          <w:rFonts w:ascii="Calibri Light" w:hAnsi="Calibri Light" w:cs="Calibri Light"/>
          <w:b/>
          <w:sz w:val="22"/>
          <w:szCs w:val="22"/>
          <w:lang w:val="cs-CZ"/>
        </w:rPr>
      </w:pPr>
      <w:r w:rsidRPr="008C44FF">
        <w:rPr>
          <w:rFonts w:ascii="Calibri Light" w:hAnsi="Calibri Light" w:cs="Calibri Light"/>
          <w:b/>
          <w:sz w:val="22"/>
          <w:szCs w:val="22"/>
          <w:lang w:val="cs-CZ"/>
        </w:rPr>
        <w:t>III.</w:t>
      </w:r>
    </w:p>
    <w:p w14:paraId="4F4B8AFF" w14:textId="77777777" w:rsidR="001F368B" w:rsidRPr="008C44FF" w:rsidRDefault="001F368B" w:rsidP="00B53449">
      <w:pPr>
        <w:jc w:val="center"/>
        <w:rPr>
          <w:rFonts w:ascii="Calibri Light" w:hAnsi="Calibri Light" w:cs="Calibri Light"/>
          <w:b/>
          <w:sz w:val="22"/>
          <w:szCs w:val="22"/>
          <w:lang w:val="cs-CZ"/>
        </w:rPr>
      </w:pPr>
    </w:p>
    <w:p w14:paraId="202040CA" w14:textId="55057E46" w:rsidR="00126BD5" w:rsidRDefault="00A810DB" w:rsidP="00126BD5">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 xml:space="preserve">Předmět výpůjčky bude dodán </w:t>
      </w:r>
      <w:r w:rsidR="000939DA" w:rsidRPr="008C44FF">
        <w:rPr>
          <w:rFonts w:ascii="Calibri Light" w:hAnsi="Calibri Light" w:cs="Calibri Light"/>
          <w:sz w:val="22"/>
          <w:szCs w:val="22"/>
        </w:rPr>
        <w:t xml:space="preserve">vypůjčiteli na náklady </w:t>
      </w:r>
      <w:r w:rsidRPr="008C44FF">
        <w:rPr>
          <w:rFonts w:ascii="Calibri Light" w:hAnsi="Calibri Light" w:cs="Calibri Light"/>
          <w:sz w:val="22"/>
          <w:szCs w:val="22"/>
        </w:rPr>
        <w:t xml:space="preserve">půjčitele, a to včetně zaškolení personálu, předvedení a uvedení do provozu. </w:t>
      </w:r>
      <w:r w:rsidR="00F101EE" w:rsidRPr="008C44FF">
        <w:rPr>
          <w:rFonts w:ascii="Calibri Light" w:hAnsi="Calibri Light" w:cs="Calibri Light"/>
          <w:sz w:val="22"/>
          <w:szCs w:val="22"/>
        </w:rPr>
        <w:t>P</w:t>
      </w:r>
      <w:r w:rsidR="000E0726" w:rsidRPr="008C44FF">
        <w:rPr>
          <w:rFonts w:ascii="Calibri Light" w:hAnsi="Calibri Light" w:cs="Calibri Light"/>
          <w:sz w:val="22"/>
          <w:szCs w:val="22"/>
        </w:rPr>
        <w:t>ůjčitel se zavazuje zajistit si provádění bezpečnostně-technických kontrol, nutného servisu a oprav po dobu platnosti a účinnosti této smlouvy samostatně a na vlastní náklady</w:t>
      </w:r>
      <w:r w:rsidR="00473BE6" w:rsidRPr="008C44FF">
        <w:rPr>
          <w:rFonts w:ascii="Calibri Light" w:hAnsi="Calibri Light" w:cs="Calibri Light"/>
          <w:sz w:val="22"/>
          <w:szCs w:val="22"/>
        </w:rPr>
        <w:t>.</w:t>
      </w:r>
      <w:r w:rsidR="00126BD5" w:rsidRPr="008C44FF">
        <w:rPr>
          <w:rFonts w:ascii="Calibri Light" w:hAnsi="Calibri Light" w:cs="Calibri Light"/>
          <w:sz w:val="22"/>
          <w:szCs w:val="22"/>
        </w:rPr>
        <w:t xml:space="preserve"> Půjčitel se zavazuje zajistit následující servisní podporu: nástup technika do </w:t>
      </w:r>
      <w:r w:rsidR="00D20C76" w:rsidRPr="008C44FF">
        <w:rPr>
          <w:rFonts w:ascii="Calibri Light" w:hAnsi="Calibri Light" w:cs="Calibri Light"/>
          <w:sz w:val="22"/>
          <w:szCs w:val="22"/>
        </w:rPr>
        <w:t>6</w:t>
      </w:r>
      <w:r w:rsidR="00126BD5" w:rsidRPr="008C44FF">
        <w:rPr>
          <w:rFonts w:ascii="Calibri Light" w:hAnsi="Calibri Light" w:cs="Calibri Light"/>
          <w:sz w:val="22"/>
          <w:szCs w:val="22"/>
        </w:rPr>
        <w:t xml:space="preserve"> hodin od nahlášení poruchy, dostupnost servisu 24 hod. po 7 dní v týdnu, bezplatná </w:t>
      </w:r>
      <w:proofErr w:type="spellStart"/>
      <w:r w:rsidR="00126BD5" w:rsidRPr="008C44FF">
        <w:rPr>
          <w:rFonts w:ascii="Calibri Light" w:hAnsi="Calibri Light" w:cs="Calibri Light"/>
          <w:sz w:val="22"/>
          <w:szCs w:val="22"/>
        </w:rPr>
        <w:t>hotlinka</w:t>
      </w:r>
      <w:proofErr w:type="spellEnd"/>
      <w:r w:rsidR="00126BD5" w:rsidRPr="008C44FF">
        <w:rPr>
          <w:rFonts w:ascii="Calibri Light" w:hAnsi="Calibri Light" w:cs="Calibri Light"/>
          <w:sz w:val="22"/>
          <w:szCs w:val="22"/>
        </w:rPr>
        <w:t xml:space="preserve"> 24 hodin / 7 dní v týdnu v českém jazyce.</w:t>
      </w:r>
    </w:p>
    <w:p w14:paraId="4CBBAB60" w14:textId="6EE6607A" w:rsidR="00A32E5F" w:rsidRDefault="00BC455D" w:rsidP="00BC455D">
      <w:pPr>
        <w:pStyle w:val="Zkladntext"/>
        <w:numPr>
          <w:ilvl w:val="0"/>
          <w:numId w:val="6"/>
        </w:numPr>
        <w:spacing w:after="180"/>
        <w:ind w:left="435"/>
        <w:rPr>
          <w:rFonts w:ascii="Calibri Light" w:hAnsi="Calibri Light" w:cs="Calibri Light"/>
          <w:sz w:val="22"/>
          <w:szCs w:val="22"/>
        </w:rPr>
      </w:pPr>
      <w:r w:rsidRPr="00BC455D">
        <w:rPr>
          <w:rFonts w:ascii="Calibri Light" w:hAnsi="Calibri Light" w:cs="Calibri Light"/>
          <w:sz w:val="22"/>
          <w:szCs w:val="22"/>
        </w:rPr>
        <w:t xml:space="preserve">Bezpečnostně-technické kontroly prováděné na základě této </w:t>
      </w:r>
      <w:r w:rsidR="00A32E5F">
        <w:rPr>
          <w:rFonts w:ascii="Calibri Light" w:hAnsi="Calibri Light" w:cs="Calibri Light"/>
          <w:sz w:val="22"/>
          <w:szCs w:val="22"/>
        </w:rPr>
        <w:t>s</w:t>
      </w:r>
      <w:r w:rsidRPr="00BC455D">
        <w:rPr>
          <w:rFonts w:ascii="Calibri Light" w:hAnsi="Calibri Light" w:cs="Calibri Light"/>
          <w:sz w:val="22"/>
          <w:szCs w:val="22"/>
        </w:rPr>
        <w:t xml:space="preserve">mlouvy budou uskutečňovány v pracovních dnech </w:t>
      </w:r>
      <w:r w:rsidRPr="00A32E5F">
        <w:rPr>
          <w:rFonts w:ascii="Calibri Light" w:hAnsi="Calibri Light" w:cs="Calibri Light"/>
          <w:b/>
          <w:bCs/>
          <w:sz w:val="22"/>
          <w:szCs w:val="22"/>
        </w:rPr>
        <w:t>od 7:00 do 20:00 hod</w:t>
      </w:r>
      <w:r w:rsidR="00851C3F">
        <w:rPr>
          <w:rFonts w:ascii="Calibri Light" w:hAnsi="Calibri Light" w:cs="Calibri Light"/>
          <w:b/>
          <w:bCs/>
          <w:sz w:val="22"/>
          <w:szCs w:val="22"/>
        </w:rPr>
        <w:t>, případně v jiném sjednaném čase</w:t>
      </w:r>
      <w:r w:rsidRPr="00BC455D">
        <w:rPr>
          <w:rFonts w:ascii="Calibri Light" w:hAnsi="Calibri Light" w:cs="Calibri Light"/>
          <w:sz w:val="22"/>
          <w:szCs w:val="22"/>
        </w:rPr>
        <w:t xml:space="preserve">. Přesný termín provedení </w:t>
      </w:r>
      <w:r w:rsidR="00A32E5F">
        <w:rPr>
          <w:rFonts w:ascii="Calibri Light" w:hAnsi="Calibri Light" w:cs="Calibri Light"/>
          <w:sz w:val="22"/>
          <w:szCs w:val="22"/>
        </w:rPr>
        <w:t>bezpečnostně-technické kontroly</w:t>
      </w:r>
      <w:r w:rsidRPr="00BC455D">
        <w:rPr>
          <w:rFonts w:ascii="Calibri Light" w:hAnsi="Calibri Light" w:cs="Calibri Light"/>
          <w:sz w:val="22"/>
          <w:szCs w:val="22"/>
        </w:rPr>
        <w:t xml:space="preserve"> se zavazují účastníci této smlouvy </w:t>
      </w:r>
      <w:r w:rsidR="00851C3F">
        <w:rPr>
          <w:rFonts w:ascii="Calibri Light" w:hAnsi="Calibri Light" w:cs="Calibri Light"/>
          <w:sz w:val="22"/>
          <w:szCs w:val="22"/>
        </w:rPr>
        <w:t>s</w:t>
      </w:r>
      <w:r w:rsidRPr="00BC455D">
        <w:rPr>
          <w:rFonts w:ascii="Calibri Light" w:hAnsi="Calibri Light" w:cs="Calibri Light"/>
          <w:sz w:val="22"/>
          <w:szCs w:val="22"/>
        </w:rPr>
        <w:t xml:space="preserve">jednat s dostatečným předstihem, a to prostřednictvím e-mailové komunikace </w:t>
      </w:r>
      <w:r w:rsidR="00A32E5F">
        <w:rPr>
          <w:rFonts w:ascii="Calibri Light" w:hAnsi="Calibri Light" w:cs="Calibri Light"/>
          <w:sz w:val="22"/>
          <w:szCs w:val="22"/>
        </w:rPr>
        <w:t>anebo telefonicky u kontaktní osoby:</w:t>
      </w:r>
    </w:p>
    <w:p w14:paraId="1C4E51E4" w14:textId="55E852C1" w:rsidR="00BC455D" w:rsidRDefault="00A32E5F" w:rsidP="00A32E5F">
      <w:pPr>
        <w:pStyle w:val="Zkladntext"/>
        <w:spacing w:after="180"/>
        <w:ind w:left="435"/>
        <w:rPr>
          <w:rFonts w:ascii="Calibri Light" w:hAnsi="Calibri Light" w:cs="Calibri Light"/>
          <w:sz w:val="22"/>
          <w:szCs w:val="22"/>
        </w:rPr>
      </w:pPr>
      <w:r>
        <w:rPr>
          <w:rFonts w:ascii="Calibri Light" w:hAnsi="Calibri Light" w:cs="Calibri Light"/>
          <w:sz w:val="22"/>
          <w:szCs w:val="22"/>
        </w:rPr>
        <w:lastRenderedPageBreak/>
        <w:t>vypůjčitele</w:t>
      </w:r>
      <w:r w:rsidR="00BC455D" w:rsidRPr="00BC455D">
        <w:rPr>
          <w:rFonts w:ascii="Calibri Light" w:hAnsi="Calibri Light" w:cs="Calibri Light"/>
          <w:sz w:val="22"/>
          <w:szCs w:val="22"/>
        </w:rPr>
        <w:t xml:space="preserve">: </w:t>
      </w:r>
    </w:p>
    <w:p w14:paraId="265CF106" w14:textId="6D9FA9A2" w:rsidR="00A32E5F" w:rsidRPr="00563BFD" w:rsidRDefault="00A32E5F" w:rsidP="00563BFD">
      <w:pPr>
        <w:pStyle w:val="Zkladntext"/>
        <w:spacing w:after="180"/>
        <w:ind w:left="435"/>
        <w:rPr>
          <w:rFonts w:ascii="Calibri Light" w:hAnsi="Calibri Light" w:cs="Calibri Light"/>
          <w:sz w:val="22"/>
          <w:szCs w:val="22"/>
          <w:lang w:val="en-AU"/>
        </w:rPr>
      </w:pPr>
      <w:r>
        <w:rPr>
          <w:rFonts w:ascii="Calibri Light" w:hAnsi="Calibri Light" w:cs="Calibri Light"/>
          <w:sz w:val="22"/>
          <w:szCs w:val="22"/>
        </w:rPr>
        <w:t>Jméno, příjmení</w:t>
      </w:r>
      <w:r w:rsidR="00563BFD">
        <w:rPr>
          <w:rFonts w:ascii="Calibri Light" w:hAnsi="Calibri Light" w:cs="Calibri Light"/>
          <w:sz w:val="22"/>
          <w:szCs w:val="22"/>
        </w:rPr>
        <w:t xml:space="preserve">: </w:t>
      </w:r>
      <w:proofErr w:type="spellStart"/>
      <w:r w:rsidR="00311797">
        <w:rPr>
          <w:rFonts w:ascii="Calibri Light" w:hAnsi="Calibri Light" w:cs="Calibri Light"/>
          <w:sz w:val="22"/>
          <w:szCs w:val="22"/>
        </w:rPr>
        <w:t>xxx</w:t>
      </w:r>
      <w:proofErr w:type="spellEnd"/>
    </w:p>
    <w:p w14:paraId="72C311A6" w14:textId="07EA5EA4" w:rsidR="00A32E5F" w:rsidRDefault="00A32E5F" w:rsidP="00A32E5F">
      <w:pPr>
        <w:pStyle w:val="Zkladntext"/>
        <w:spacing w:after="180"/>
        <w:ind w:left="435"/>
        <w:rPr>
          <w:rFonts w:ascii="Calibri Light" w:hAnsi="Calibri Light" w:cs="Calibri Light"/>
          <w:sz w:val="22"/>
          <w:szCs w:val="22"/>
        </w:rPr>
      </w:pPr>
      <w:r>
        <w:rPr>
          <w:rFonts w:ascii="Calibri Light" w:hAnsi="Calibri Light" w:cs="Calibri Light"/>
          <w:sz w:val="22"/>
          <w:szCs w:val="22"/>
        </w:rPr>
        <w:t>půjčitele</w:t>
      </w:r>
      <w:r w:rsidRPr="00BC455D">
        <w:rPr>
          <w:rFonts w:ascii="Calibri Light" w:hAnsi="Calibri Light" w:cs="Calibri Light"/>
          <w:sz w:val="22"/>
          <w:szCs w:val="22"/>
        </w:rPr>
        <w:t xml:space="preserve">: </w:t>
      </w:r>
    </w:p>
    <w:p w14:paraId="35B92F0F" w14:textId="2EEA8D45" w:rsidR="00563BFD" w:rsidRPr="00BC455D" w:rsidRDefault="00A32E5F" w:rsidP="00563BFD">
      <w:pPr>
        <w:pStyle w:val="Zkladntext"/>
        <w:spacing w:after="180"/>
        <w:ind w:left="435"/>
        <w:rPr>
          <w:rFonts w:ascii="Calibri Light" w:hAnsi="Calibri Light" w:cs="Calibri Light"/>
          <w:sz w:val="22"/>
          <w:szCs w:val="22"/>
        </w:rPr>
      </w:pPr>
      <w:r>
        <w:rPr>
          <w:rFonts w:ascii="Calibri Light" w:hAnsi="Calibri Light" w:cs="Calibri Light"/>
          <w:sz w:val="22"/>
          <w:szCs w:val="22"/>
        </w:rPr>
        <w:t>Jméno, příjmení</w:t>
      </w:r>
      <w:r w:rsidR="00633424">
        <w:rPr>
          <w:rFonts w:ascii="Calibri Light" w:hAnsi="Calibri Light" w:cs="Calibri Light"/>
          <w:sz w:val="22"/>
          <w:szCs w:val="22"/>
        </w:rPr>
        <w:t>:</w:t>
      </w:r>
      <w:r>
        <w:rPr>
          <w:rFonts w:ascii="Calibri Light" w:hAnsi="Calibri Light" w:cs="Calibri Light"/>
          <w:sz w:val="22"/>
          <w:szCs w:val="22"/>
        </w:rPr>
        <w:t xml:space="preserve"> </w:t>
      </w:r>
      <w:proofErr w:type="spellStart"/>
      <w:r w:rsidR="00311797">
        <w:rPr>
          <w:rFonts w:ascii="Calibri Light" w:hAnsi="Calibri Light" w:cs="Calibri Light"/>
          <w:sz w:val="22"/>
          <w:szCs w:val="22"/>
        </w:rPr>
        <w:t>xxx</w:t>
      </w:r>
      <w:proofErr w:type="spellEnd"/>
    </w:p>
    <w:p w14:paraId="3F7BB92B" w14:textId="5752B296" w:rsidR="00851C3F" w:rsidRDefault="00851C3F" w:rsidP="00652FB0">
      <w:pPr>
        <w:pStyle w:val="Zkladntext"/>
        <w:numPr>
          <w:ilvl w:val="0"/>
          <w:numId w:val="6"/>
        </w:numPr>
        <w:spacing w:after="180"/>
        <w:ind w:left="435"/>
        <w:rPr>
          <w:rFonts w:ascii="Calibri Light" w:hAnsi="Calibri Light" w:cs="Calibri Light"/>
          <w:sz w:val="22"/>
          <w:szCs w:val="22"/>
        </w:rPr>
      </w:pPr>
      <w:r>
        <w:rPr>
          <w:rFonts w:ascii="Calibri Light" w:hAnsi="Calibri Light" w:cs="Calibri Light"/>
          <w:sz w:val="22"/>
          <w:szCs w:val="22"/>
        </w:rPr>
        <w:t>V případě, že technik půjčitele dorazí na provedení bezpečnostně-technické kontroly mimo sjednanou dobu</w:t>
      </w:r>
      <w:r w:rsidR="00BE652F">
        <w:rPr>
          <w:rFonts w:ascii="Calibri Light" w:hAnsi="Calibri Light" w:cs="Calibri Light"/>
          <w:sz w:val="22"/>
          <w:szCs w:val="22"/>
        </w:rPr>
        <w:t xml:space="preserve">, nemusí mu být zaměstnanci </w:t>
      </w:r>
      <w:r w:rsidR="00D95434">
        <w:rPr>
          <w:rFonts w:ascii="Calibri Light" w:hAnsi="Calibri Light" w:cs="Calibri Light"/>
          <w:sz w:val="22"/>
          <w:szCs w:val="22"/>
        </w:rPr>
        <w:t xml:space="preserve">vypůjčitele umožněno </w:t>
      </w:r>
      <w:r w:rsidR="00BE652F">
        <w:rPr>
          <w:rFonts w:ascii="Calibri Light" w:hAnsi="Calibri Light" w:cs="Calibri Light"/>
          <w:sz w:val="22"/>
          <w:szCs w:val="22"/>
        </w:rPr>
        <w:t xml:space="preserve">provedení </w:t>
      </w:r>
      <w:r w:rsidR="00D95434">
        <w:rPr>
          <w:rFonts w:ascii="Calibri Light" w:hAnsi="Calibri Light" w:cs="Calibri Light"/>
          <w:sz w:val="22"/>
          <w:szCs w:val="22"/>
        </w:rPr>
        <w:t>kontroly.</w:t>
      </w:r>
      <w:r w:rsidR="006E0B33">
        <w:rPr>
          <w:rFonts w:ascii="Calibri Light" w:hAnsi="Calibri Light" w:cs="Calibri Light"/>
          <w:sz w:val="22"/>
          <w:szCs w:val="22"/>
        </w:rPr>
        <w:t xml:space="preserve"> Půjčitel v tomto případě nemůže uplatňovat náklady </w:t>
      </w:r>
      <w:r w:rsidR="00CC36A1">
        <w:rPr>
          <w:rFonts w:ascii="Calibri Light" w:hAnsi="Calibri Light" w:cs="Calibri Light"/>
          <w:sz w:val="22"/>
          <w:szCs w:val="22"/>
        </w:rPr>
        <w:t>v souvislosti s takto</w:t>
      </w:r>
      <w:r w:rsidR="006E0B33">
        <w:rPr>
          <w:rFonts w:ascii="Calibri Light" w:hAnsi="Calibri Light" w:cs="Calibri Light"/>
          <w:sz w:val="22"/>
          <w:szCs w:val="22"/>
        </w:rPr>
        <w:t xml:space="preserve"> zmařenou prohlídk</w:t>
      </w:r>
      <w:r w:rsidR="00CC36A1">
        <w:rPr>
          <w:rFonts w:ascii="Calibri Light" w:hAnsi="Calibri Light" w:cs="Calibri Light"/>
          <w:sz w:val="22"/>
          <w:szCs w:val="22"/>
        </w:rPr>
        <w:t>ou</w:t>
      </w:r>
      <w:r w:rsidR="006E0B33">
        <w:rPr>
          <w:rFonts w:ascii="Calibri Light" w:hAnsi="Calibri Light" w:cs="Calibri Light"/>
          <w:sz w:val="22"/>
          <w:szCs w:val="22"/>
        </w:rPr>
        <w:t xml:space="preserve"> po vypůjčiteli.</w:t>
      </w:r>
    </w:p>
    <w:p w14:paraId="14E94CCA" w14:textId="630B31A0" w:rsidR="00652FB0" w:rsidRPr="00652FB0" w:rsidRDefault="00652FB0" w:rsidP="00652FB0">
      <w:pPr>
        <w:pStyle w:val="Zkladntext"/>
        <w:numPr>
          <w:ilvl w:val="0"/>
          <w:numId w:val="6"/>
        </w:numPr>
        <w:spacing w:after="180"/>
        <w:ind w:left="435"/>
        <w:rPr>
          <w:rFonts w:ascii="Calibri Light" w:hAnsi="Calibri Light" w:cs="Calibri Light"/>
          <w:sz w:val="22"/>
          <w:szCs w:val="22"/>
        </w:rPr>
      </w:pPr>
      <w:r>
        <w:rPr>
          <w:rFonts w:ascii="Calibri Light" w:hAnsi="Calibri Light" w:cs="Calibri Light"/>
          <w:sz w:val="22"/>
          <w:szCs w:val="22"/>
        </w:rPr>
        <w:t>Vypůjčitel</w:t>
      </w:r>
      <w:r w:rsidRPr="00E44BD3">
        <w:rPr>
          <w:rFonts w:ascii="Calibri Light" w:hAnsi="Calibri Light" w:cs="Calibri Light"/>
          <w:sz w:val="22"/>
          <w:szCs w:val="22"/>
        </w:rPr>
        <w:t xml:space="preserve"> může po vzájemné dohodě umožnit </w:t>
      </w:r>
      <w:r>
        <w:rPr>
          <w:rFonts w:ascii="Calibri Light" w:hAnsi="Calibri Light" w:cs="Calibri Light"/>
          <w:sz w:val="22"/>
          <w:szCs w:val="22"/>
        </w:rPr>
        <w:t>půjčiteli</w:t>
      </w:r>
      <w:r w:rsidRPr="00E44BD3">
        <w:rPr>
          <w:rFonts w:ascii="Calibri Light" w:hAnsi="Calibri Light" w:cs="Calibri Light"/>
          <w:sz w:val="22"/>
          <w:szCs w:val="22"/>
        </w:rPr>
        <w:t xml:space="preserve"> zabezpečený vzdálený přístup do své datové sítě za účelem plnění části této smlouvy. Vzdálený přístup je </w:t>
      </w:r>
      <w:r>
        <w:rPr>
          <w:rFonts w:ascii="Calibri Light" w:hAnsi="Calibri Light" w:cs="Calibri Light"/>
          <w:sz w:val="22"/>
          <w:szCs w:val="22"/>
        </w:rPr>
        <w:t>půjčiteli</w:t>
      </w:r>
      <w:r w:rsidRPr="00E44BD3">
        <w:rPr>
          <w:rFonts w:ascii="Calibri Light" w:hAnsi="Calibri Light" w:cs="Calibri Light"/>
          <w:sz w:val="22"/>
          <w:szCs w:val="22"/>
        </w:rPr>
        <w:t xml:space="preserve"> umožněn pomocí certifikátem ověřeného a zabezpečeného spojení včetně povolení příslušných </w:t>
      </w:r>
      <w:proofErr w:type="spellStart"/>
      <w:r w:rsidRPr="00E44BD3">
        <w:rPr>
          <w:rFonts w:ascii="Calibri Light" w:hAnsi="Calibri Light" w:cs="Calibri Light"/>
          <w:sz w:val="22"/>
          <w:szCs w:val="22"/>
        </w:rPr>
        <w:t>firewallových</w:t>
      </w:r>
      <w:proofErr w:type="spellEnd"/>
      <w:r w:rsidRPr="00E44BD3">
        <w:rPr>
          <w:rFonts w:ascii="Calibri Light" w:hAnsi="Calibri Light" w:cs="Calibri Light"/>
          <w:sz w:val="22"/>
          <w:szCs w:val="22"/>
        </w:rPr>
        <w:t xml:space="preserve"> pravidel. </w:t>
      </w:r>
      <w:r>
        <w:rPr>
          <w:rFonts w:ascii="Calibri Light" w:hAnsi="Calibri Light" w:cs="Calibri Light"/>
          <w:sz w:val="22"/>
          <w:szCs w:val="22"/>
        </w:rPr>
        <w:t>Půjčitel</w:t>
      </w:r>
      <w:r w:rsidRPr="00E44BD3">
        <w:rPr>
          <w:rFonts w:ascii="Calibri Light" w:hAnsi="Calibri Light" w:cs="Calibri Light"/>
          <w:sz w:val="22"/>
          <w:szCs w:val="22"/>
        </w:rPr>
        <w:t xml:space="preserve"> bude seznámen s pravidly používání tohoto zabezpečeného přístupu. </w:t>
      </w:r>
      <w:r>
        <w:rPr>
          <w:rFonts w:ascii="Calibri Light" w:hAnsi="Calibri Light" w:cs="Calibri Light"/>
          <w:sz w:val="22"/>
          <w:szCs w:val="22"/>
        </w:rPr>
        <w:t>Vypůjčitel</w:t>
      </w:r>
      <w:r w:rsidRPr="00E44BD3">
        <w:rPr>
          <w:rFonts w:ascii="Calibri Light" w:hAnsi="Calibri Light" w:cs="Calibri Light"/>
          <w:sz w:val="22"/>
          <w:szCs w:val="22"/>
        </w:rPr>
        <w:t xml:space="preserve"> si vyhrazuje právo po předchozím upozornění tento přístup </w:t>
      </w:r>
      <w:r>
        <w:rPr>
          <w:rFonts w:ascii="Calibri Light" w:hAnsi="Calibri Light" w:cs="Calibri Light"/>
          <w:sz w:val="22"/>
          <w:szCs w:val="22"/>
        </w:rPr>
        <w:t>půjčiteli</w:t>
      </w:r>
      <w:r w:rsidRPr="00E44BD3">
        <w:rPr>
          <w:rFonts w:ascii="Calibri Light" w:hAnsi="Calibri Light" w:cs="Calibri Light"/>
          <w:sz w:val="22"/>
          <w:szCs w:val="22"/>
        </w:rPr>
        <w:t xml:space="preserve"> ukončit.</w:t>
      </w:r>
    </w:p>
    <w:p w14:paraId="106259AE" w14:textId="77777777" w:rsidR="008828D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 xml:space="preserve">Při </w:t>
      </w:r>
      <w:r w:rsidR="002E73DD" w:rsidRPr="008C44FF">
        <w:rPr>
          <w:rFonts w:ascii="Calibri Light" w:hAnsi="Calibri Light" w:cs="Calibri Light"/>
          <w:sz w:val="22"/>
          <w:szCs w:val="22"/>
        </w:rPr>
        <w:t xml:space="preserve">provedení neautorizovaného servisu či opravy nese vypůjčitel náklady </w:t>
      </w:r>
      <w:r w:rsidRPr="008C44FF">
        <w:rPr>
          <w:rFonts w:ascii="Calibri Light" w:hAnsi="Calibri Light" w:cs="Calibri Light"/>
          <w:sz w:val="22"/>
          <w:szCs w:val="22"/>
        </w:rPr>
        <w:t>na servis či opravy a odpovídá za případnou škodu, která by tímto na předmětu výpůjčky vznikla.</w:t>
      </w:r>
    </w:p>
    <w:p w14:paraId="281728F3" w14:textId="77777777" w:rsidR="003569B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Půjčitel neodpovídá za případné ztráty Vypůjčitele (ušlý zisk, náhrada nákladů na provoz jiného zařízení nahrazujícího předmět výpůjčky) způsobené odstávkami předmětu výpůjčky.</w:t>
      </w:r>
    </w:p>
    <w:p w14:paraId="1B8AC9B9" w14:textId="3CDC0CCE" w:rsidR="008828D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Vypůjčitel je povinen neprodleně písemně informovat Půjčitele o všech skutečnostech ovlivňujících provoz předmětu výpůjčky a vést o všech technických problémech předmětu výpůjčky záznamy a</w:t>
      </w:r>
      <w:r w:rsidR="008C44FF">
        <w:rPr>
          <w:rFonts w:ascii="Calibri Light" w:hAnsi="Calibri Light" w:cs="Calibri Light"/>
          <w:sz w:val="22"/>
          <w:szCs w:val="22"/>
        </w:rPr>
        <w:t> </w:t>
      </w:r>
      <w:r w:rsidRPr="008C44FF">
        <w:rPr>
          <w:rFonts w:ascii="Calibri Light" w:hAnsi="Calibri Light" w:cs="Calibri Light"/>
          <w:sz w:val="22"/>
          <w:szCs w:val="22"/>
        </w:rPr>
        <w:t>v okamžiku, kdy zjistí, že předmět výpůjčky není k řádnému používání způsobilý, jeho provoz přerušit. Vypůjčitel je povinen oznámit půjčiteli bez zbytečného odkladu potřeby veškerých oprav předmětu výpůjčky.</w:t>
      </w:r>
    </w:p>
    <w:p w14:paraId="366970B6" w14:textId="77777777" w:rsidR="008828D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Po dobu, po kterou bude vypůjčitel na základě této smlouvy předmět výpůjčky užívat, je povinen předmět výpůjčky užívat řádně v souladu s účelem, ke kterému obvykle slouží a</w:t>
      </w:r>
      <w:r w:rsidR="00B53449" w:rsidRPr="008C44FF">
        <w:rPr>
          <w:rFonts w:ascii="Calibri Light" w:hAnsi="Calibri Light" w:cs="Calibri Light"/>
          <w:sz w:val="22"/>
          <w:szCs w:val="22"/>
        </w:rPr>
        <w:t> </w:t>
      </w:r>
      <w:r w:rsidRPr="008C44FF">
        <w:rPr>
          <w:rFonts w:ascii="Calibri Light" w:hAnsi="Calibri Light" w:cs="Calibri Light"/>
          <w:sz w:val="22"/>
          <w:szCs w:val="22"/>
        </w:rPr>
        <w:t xml:space="preserve">způsobem přiměřeným povaze a určení předmětu výpůjčky. Je povinen chránit předmět výpůjčky před ztrátou, zničením, poškozením nebo znehodnocením. </w:t>
      </w:r>
    </w:p>
    <w:p w14:paraId="0615B9EE" w14:textId="77777777" w:rsidR="008828D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Vypůjčitel není oprávněn provádět na předmětu výpůjčky jakékoli změny.</w:t>
      </w:r>
    </w:p>
    <w:p w14:paraId="0A8AA1B3" w14:textId="261463E3" w:rsidR="008828D5" w:rsidRPr="008C44FF" w:rsidRDefault="008828D5"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Vypůjčitel je povinen umožnit půjčiteli na jeho žádost danou vypůjčiteli nejméně 2 dny předem přístup k předmětu výpůjčky za účelem kontroly, zda vypůjčitel předmět výpůjčky užívá řádným způsobem a</w:t>
      </w:r>
      <w:r w:rsidR="008C44FF">
        <w:rPr>
          <w:rFonts w:ascii="Calibri Light" w:hAnsi="Calibri Light" w:cs="Calibri Light"/>
          <w:sz w:val="22"/>
          <w:szCs w:val="22"/>
        </w:rPr>
        <w:t> </w:t>
      </w:r>
      <w:r w:rsidRPr="008C44FF">
        <w:rPr>
          <w:rFonts w:ascii="Calibri Light" w:hAnsi="Calibri Light" w:cs="Calibri Light"/>
          <w:sz w:val="22"/>
          <w:szCs w:val="22"/>
        </w:rPr>
        <w:t>za účelem pravidelné servisní prohlídky.</w:t>
      </w:r>
    </w:p>
    <w:p w14:paraId="036A1963" w14:textId="77777777" w:rsidR="008828D5" w:rsidRPr="008C44FF" w:rsidRDefault="00E13A1C" w:rsidP="00B53449">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Vypůjčitel je povinen předmět výpůjčky půjčiteli vrátit ve stavu, v jakém jej převzal, s přihlédnutím k obvyklému opotřebení</w:t>
      </w:r>
      <w:r w:rsidR="00170BF1" w:rsidRPr="008C44FF">
        <w:rPr>
          <w:rFonts w:ascii="Calibri Light" w:hAnsi="Calibri Light" w:cs="Calibri Light"/>
          <w:sz w:val="22"/>
          <w:szCs w:val="22"/>
        </w:rPr>
        <w:t xml:space="preserve"> a provedeným servisním úkonům</w:t>
      </w:r>
      <w:r w:rsidRPr="008C44FF">
        <w:rPr>
          <w:rFonts w:ascii="Calibri Light" w:hAnsi="Calibri Light" w:cs="Calibri Light"/>
          <w:sz w:val="22"/>
          <w:szCs w:val="22"/>
        </w:rPr>
        <w:t xml:space="preserve">. </w:t>
      </w:r>
    </w:p>
    <w:p w14:paraId="185C97C6" w14:textId="77777777" w:rsidR="00D97458" w:rsidRPr="008C44FF" w:rsidRDefault="00043332" w:rsidP="00D97458">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 xml:space="preserve">Vypůjčitel odpovídá za to, že technické podmínky instalace </w:t>
      </w:r>
      <w:r w:rsidR="001F368B" w:rsidRPr="008C44FF">
        <w:rPr>
          <w:rFonts w:ascii="Calibri Light" w:hAnsi="Calibri Light" w:cs="Calibri Light"/>
          <w:sz w:val="22"/>
          <w:szCs w:val="22"/>
        </w:rPr>
        <w:t>předmětu výpůjčky</w:t>
      </w:r>
      <w:r w:rsidRPr="008C44FF">
        <w:rPr>
          <w:rFonts w:ascii="Calibri Light" w:hAnsi="Calibri Light" w:cs="Calibri Light"/>
          <w:sz w:val="22"/>
          <w:szCs w:val="22"/>
        </w:rPr>
        <w:t xml:space="preserve"> odpovídají českým normám a předpisům a vyhovují požadavkům výrobce uvedeným v návodu k obsluze, který vypůjčitel převzal od půjčitele spolu s</w:t>
      </w:r>
      <w:r w:rsidR="001F368B" w:rsidRPr="008C44FF">
        <w:rPr>
          <w:rFonts w:ascii="Calibri Light" w:hAnsi="Calibri Light" w:cs="Calibri Light"/>
          <w:sz w:val="22"/>
          <w:szCs w:val="22"/>
        </w:rPr>
        <w:t> předmětem výpůjčky</w:t>
      </w:r>
      <w:r w:rsidRPr="008C44FF">
        <w:rPr>
          <w:rFonts w:ascii="Calibri Light" w:hAnsi="Calibri Light" w:cs="Calibri Light"/>
          <w:sz w:val="22"/>
          <w:szCs w:val="22"/>
        </w:rPr>
        <w:t>.</w:t>
      </w:r>
    </w:p>
    <w:p w14:paraId="3337523C" w14:textId="77777777" w:rsidR="00D97458" w:rsidRPr="008C44FF" w:rsidRDefault="008828D5" w:rsidP="00D97458">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Jestliže půjčitel zjistí, že vypůjčitel neužívá předmět výpůjčky řádně nebo jestliže ho užívá v rozporu s účelem, ke kterému slouží, je oprávněn požadovat vrácení předmětu výpůjčky před skončením stanovené doby zapůjčení. Vypůjčitel je v tomto případě povinen vrátit předmět výpůjčky nejpozději do dvou pracovních dní poté, kdy byl půjčitelem k vrácení vyzván.</w:t>
      </w:r>
    </w:p>
    <w:p w14:paraId="6C5A9053" w14:textId="4AFE0685" w:rsidR="005C5411" w:rsidRPr="008C44FF" w:rsidRDefault="001D486B" w:rsidP="00D97458">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lastRenderedPageBreak/>
        <w:t xml:space="preserve"> </w:t>
      </w:r>
      <w:r w:rsidR="005C5411" w:rsidRPr="008C44FF">
        <w:rPr>
          <w:rFonts w:ascii="Calibri Light" w:hAnsi="Calibri Light" w:cs="Calibri Light"/>
          <w:sz w:val="22"/>
          <w:szCs w:val="22"/>
        </w:rPr>
        <w:t>Půjčitel se zavazuje uhradit vypůjčiteli náklady na verifikaci při zavádění předmětu výpůjčky do provozu</w:t>
      </w:r>
      <w:r w:rsidR="00805B0C">
        <w:rPr>
          <w:rFonts w:ascii="Calibri Light" w:hAnsi="Calibri Light" w:cs="Calibri Light"/>
          <w:sz w:val="22"/>
          <w:szCs w:val="22"/>
        </w:rPr>
        <w:t>.</w:t>
      </w:r>
    </w:p>
    <w:p w14:paraId="695FB9C2" w14:textId="3217F59F" w:rsidR="001F368B" w:rsidRPr="000B5607" w:rsidRDefault="007168A6" w:rsidP="000B5607">
      <w:pPr>
        <w:pStyle w:val="Zkladntext"/>
        <w:numPr>
          <w:ilvl w:val="0"/>
          <w:numId w:val="6"/>
        </w:numPr>
        <w:spacing w:after="180"/>
        <w:ind w:left="435"/>
        <w:rPr>
          <w:rFonts w:ascii="Calibri Light" w:hAnsi="Calibri Light" w:cs="Calibri Light"/>
          <w:sz w:val="22"/>
          <w:szCs w:val="22"/>
        </w:rPr>
      </w:pPr>
      <w:r w:rsidRPr="008C44FF">
        <w:rPr>
          <w:rFonts w:ascii="Calibri Light" w:hAnsi="Calibri Light" w:cs="Calibri Light"/>
          <w:sz w:val="22"/>
          <w:szCs w:val="22"/>
        </w:rPr>
        <w:t>Půjčitel se zavazuje k prov</w:t>
      </w:r>
      <w:r w:rsidR="005E707B">
        <w:rPr>
          <w:rFonts w:ascii="Calibri Light" w:hAnsi="Calibri Light" w:cs="Calibri Light"/>
          <w:sz w:val="22"/>
          <w:szCs w:val="22"/>
        </w:rPr>
        <w:t>edení</w:t>
      </w:r>
      <w:r w:rsidRPr="008C44FF">
        <w:rPr>
          <w:rFonts w:ascii="Calibri Light" w:hAnsi="Calibri Light" w:cs="Calibri Light"/>
          <w:sz w:val="22"/>
          <w:szCs w:val="22"/>
        </w:rPr>
        <w:t xml:space="preserve"> instruktáže (v souladu s § </w:t>
      </w:r>
      <w:r w:rsidR="00E44DFC" w:rsidRPr="008C44FF">
        <w:rPr>
          <w:rFonts w:ascii="Calibri Light" w:hAnsi="Calibri Light" w:cs="Calibri Light"/>
          <w:sz w:val="22"/>
          <w:szCs w:val="22"/>
        </w:rPr>
        <w:t>4</w:t>
      </w:r>
      <w:r w:rsidRPr="008C44FF">
        <w:rPr>
          <w:rFonts w:ascii="Calibri Light" w:hAnsi="Calibri Light" w:cs="Calibri Light"/>
          <w:sz w:val="22"/>
          <w:szCs w:val="22"/>
        </w:rPr>
        <w:t xml:space="preserve">1 zákona č. </w:t>
      </w:r>
      <w:r w:rsidR="00E44DFC" w:rsidRPr="008C44FF">
        <w:rPr>
          <w:rFonts w:ascii="Calibri Light" w:hAnsi="Calibri Light" w:cs="Calibri Light"/>
          <w:sz w:val="22"/>
          <w:szCs w:val="22"/>
        </w:rPr>
        <w:t>375</w:t>
      </w:r>
      <w:r w:rsidRPr="008C44FF">
        <w:rPr>
          <w:rFonts w:ascii="Calibri Light" w:hAnsi="Calibri Light" w:cs="Calibri Light"/>
          <w:sz w:val="22"/>
          <w:szCs w:val="22"/>
        </w:rPr>
        <w:t>/20</w:t>
      </w:r>
      <w:r w:rsidR="00E44DFC" w:rsidRPr="008C44FF">
        <w:rPr>
          <w:rFonts w:ascii="Calibri Light" w:hAnsi="Calibri Light" w:cs="Calibri Light"/>
          <w:sz w:val="22"/>
          <w:szCs w:val="22"/>
        </w:rPr>
        <w:t>22</w:t>
      </w:r>
      <w:r w:rsidRPr="008C44FF">
        <w:rPr>
          <w:rFonts w:ascii="Calibri Light" w:hAnsi="Calibri Light" w:cs="Calibri Light"/>
          <w:sz w:val="22"/>
          <w:szCs w:val="22"/>
        </w:rPr>
        <w:t xml:space="preserve"> Sb., o </w:t>
      </w:r>
      <w:r w:rsidR="00E44DFC" w:rsidRPr="008C44FF">
        <w:rPr>
          <w:rFonts w:ascii="Calibri Light" w:hAnsi="Calibri Light" w:cs="Calibri Light"/>
          <w:sz w:val="22"/>
          <w:szCs w:val="22"/>
        </w:rPr>
        <w:t xml:space="preserve">zdravotnických prostředcích a </w:t>
      </w:r>
      <w:r w:rsidRPr="008C44FF">
        <w:rPr>
          <w:rFonts w:ascii="Calibri Light" w:hAnsi="Calibri Light" w:cs="Calibri Light"/>
          <w:sz w:val="22"/>
          <w:szCs w:val="22"/>
        </w:rPr>
        <w:t>diagnostických zdravotnických prostředcích in vitro) personálu zadavatele v potřebném rozsahu, a to v českém jazyce v sídle zadavatele včetně vyhotovení dokumentace o provedené instruktáži</w:t>
      </w:r>
      <w:r w:rsidR="0084112A">
        <w:rPr>
          <w:rFonts w:ascii="Calibri Light" w:hAnsi="Calibri Light" w:cs="Calibri Light"/>
          <w:sz w:val="22"/>
          <w:szCs w:val="22"/>
        </w:rPr>
        <w:t xml:space="preserve">. </w:t>
      </w:r>
    </w:p>
    <w:p w14:paraId="4B8AD5B3" w14:textId="6A25B313" w:rsidR="00077DBF" w:rsidRPr="008C44FF" w:rsidRDefault="00246153" w:rsidP="00E457DE">
      <w:pPr>
        <w:spacing w:before="227"/>
        <w:ind w:left="-17"/>
        <w:jc w:val="center"/>
        <w:rPr>
          <w:rFonts w:asciiTheme="majorHAnsi" w:hAnsiTheme="majorHAnsi" w:cstheme="majorHAnsi"/>
          <w:b/>
          <w:bCs/>
          <w:sz w:val="22"/>
          <w:szCs w:val="22"/>
          <w:lang w:val="cs-CZ"/>
        </w:rPr>
      </w:pPr>
      <w:r>
        <w:rPr>
          <w:rFonts w:asciiTheme="majorHAnsi" w:hAnsiTheme="majorHAnsi" w:cstheme="majorHAnsi"/>
          <w:b/>
          <w:bCs/>
          <w:sz w:val="22"/>
          <w:szCs w:val="22"/>
          <w:lang w:val="cs-CZ"/>
        </w:rPr>
        <w:t>IV</w:t>
      </w:r>
      <w:r w:rsidR="00077DBF" w:rsidRPr="008C44FF">
        <w:rPr>
          <w:rFonts w:asciiTheme="majorHAnsi" w:hAnsiTheme="majorHAnsi" w:cstheme="majorHAnsi"/>
          <w:b/>
          <w:bCs/>
          <w:sz w:val="22"/>
          <w:szCs w:val="22"/>
          <w:lang w:val="cs-CZ"/>
        </w:rPr>
        <w:t>.</w:t>
      </w:r>
    </w:p>
    <w:p w14:paraId="28351729" w14:textId="07060F45" w:rsidR="005C5411" w:rsidRPr="008C44FF" w:rsidRDefault="00105510" w:rsidP="00E457DE">
      <w:pPr>
        <w:spacing w:after="232"/>
        <w:ind w:left="-17"/>
        <w:jc w:val="center"/>
        <w:rPr>
          <w:rFonts w:asciiTheme="majorHAnsi" w:hAnsiTheme="majorHAnsi" w:cstheme="majorHAnsi"/>
          <w:sz w:val="22"/>
          <w:szCs w:val="22"/>
          <w:lang w:val="cs-CZ"/>
        </w:rPr>
      </w:pPr>
      <w:r>
        <w:rPr>
          <w:rFonts w:asciiTheme="majorHAnsi" w:hAnsiTheme="majorHAnsi" w:cstheme="majorHAnsi"/>
          <w:b/>
          <w:bCs/>
          <w:sz w:val="22"/>
          <w:szCs w:val="22"/>
          <w:lang w:val="cs-CZ"/>
        </w:rPr>
        <w:t>Doba trvání</w:t>
      </w:r>
      <w:r w:rsidR="005C5411" w:rsidRPr="008C44FF">
        <w:rPr>
          <w:rFonts w:asciiTheme="majorHAnsi" w:hAnsiTheme="majorHAnsi" w:cstheme="majorHAnsi"/>
          <w:b/>
          <w:bCs/>
          <w:sz w:val="22"/>
          <w:szCs w:val="22"/>
          <w:lang w:val="cs-CZ"/>
        </w:rPr>
        <w:t xml:space="preserve"> smlouvy</w:t>
      </w:r>
    </w:p>
    <w:p w14:paraId="0F2253C3" w14:textId="28B770A9" w:rsidR="00E71895" w:rsidRPr="00D345DD" w:rsidRDefault="00077DBF" w:rsidP="00E71895">
      <w:pPr>
        <w:pStyle w:val="Zkladntext"/>
        <w:numPr>
          <w:ilvl w:val="0"/>
          <w:numId w:val="33"/>
        </w:numPr>
        <w:spacing w:after="180"/>
        <w:rPr>
          <w:rFonts w:asciiTheme="majorHAnsi" w:hAnsiTheme="majorHAnsi" w:cstheme="majorHAnsi"/>
          <w:sz w:val="22"/>
          <w:szCs w:val="22"/>
        </w:rPr>
      </w:pPr>
      <w:r w:rsidRPr="00D345DD">
        <w:rPr>
          <w:rFonts w:asciiTheme="majorHAnsi" w:hAnsiTheme="majorHAnsi" w:cstheme="majorHAnsi"/>
          <w:sz w:val="22"/>
          <w:szCs w:val="22"/>
        </w:rPr>
        <w:t xml:space="preserve">Tato smlouva se uzavírá na dobu </w:t>
      </w:r>
      <w:r w:rsidR="00E71895" w:rsidRPr="00D345DD">
        <w:rPr>
          <w:rFonts w:asciiTheme="majorHAnsi" w:hAnsiTheme="majorHAnsi" w:cstheme="majorHAnsi"/>
          <w:sz w:val="22"/>
          <w:szCs w:val="22"/>
        </w:rPr>
        <w:t>určitou</w:t>
      </w:r>
      <w:r w:rsidR="00D7556E" w:rsidRPr="00D345DD">
        <w:rPr>
          <w:rFonts w:asciiTheme="majorHAnsi" w:hAnsiTheme="majorHAnsi" w:cstheme="majorHAnsi"/>
          <w:sz w:val="22"/>
          <w:szCs w:val="22"/>
        </w:rPr>
        <w:t xml:space="preserve"> s maximální platností do:  25.06.2026</w:t>
      </w:r>
    </w:p>
    <w:p w14:paraId="55DDF142" w14:textId="3E7D583A" w:rsidR="00E71895" w:rsidRDefault="00077DBF" w:rsidP="00E71895">
      <w:pPr>
        <w:pStyle w:val="Zkladntext"/>
        <w:numPr>
          <w:ilvl w:val="0"/>
          <w:numId w:val="33"/>
        </w:numPr>
        <w:spacing w:after="180"/>
        <w:rPr>
          <w:rFonts w:asciiTheme="majorHAnsi" w:hAnsiTheme="majorHAnsi" w:cstheme="majorHAnsi"/>
          <w:sz w:val="22"/>
          <w:szCs w:val="22"/>
        </w:rPr>
      </w:pPr>
      <w:r w:rsidRPr="00E71895">
        <w:rPr>
          <w:rFonts w:asciiTheme="majorHAnsi" w:hAnsiTheme="majorHAnsi" w:cstheme="majorHAnsi"/>
          <w:sz w:val="22"/>
          <w:szCs w:val="22"/>
        </w:rPr>
        <w:t>Tato smlouva zaniká</w:t>
      </w:r>
      <w:r w:rsidR="00E71895" w:rsidRPr="00E71895">
        <w:rPr>
          <w:rFonts w:asciiTheme="majorHAnsi" w:hAnsiTheme="majorHAnsi" w:cstheme="majorHAnsi"/>
          <w:sz w:val="22"/>
          <w:szCs w:val="22"/>
        </w:rPr>
        <w:t>, uplynutím doby</w:t>
      </w:r>
      <w:r w:rsidR="00E71895">
        <w:rPr>
          <w:rFonts w:asciiTheme="majorHAnsi" w:hAnsiTheme="majorHAnsi" w:cstheme="majorHAnsi"/>
          <w:sz w:val="22"/>
          <w:szCs w:val="22"/>
        </w:rPr>
        <w:t>,</w:t>
      </w:r>
      <w:r w:rsidR="00E71895" w:rsidRPr="00E71895">
        <w:rPr>
          <w:rFonts w:asciiTheme="majorHAnsi" w:hAnsiTheme="majorHAnsi" w:cstheme="majorHAnsi"/>
          <w:sz w:val="22"/>
          <w:szCs w:val="22"/>
        </w:rPr>
        <w:t xml:space="preserve"> na kterou byla uzavřena, </w:t>
      </w:r>
      <w:r w:rsidRPr="00E71895">
        <w:rPr>
          <w:rFonts w:asciiTheme="majorHAnsi" w:hAnsiTheme="majorHAnsi" w:cstheme="majorHAnsi"/>
          <w:sz w:val="22"/>
          <w:szCs w:val="22"/>
        </w:rPr>
        <w:t>písemnou dohodou smluvních stran,</w:t>
      </w:r>
    </w:p>
    <w:p w14:paraId="17B0F3FF" w14:textId="208CD541" w:rsidR="00077DBF" w:rsidRPr="00E71895" w:rsidRDefault="00077DBF" w:rsidP="00E71895">
      <w:pPr>
        <w:pStyle w:val="Zkladntext"/>
        <w:numPr>
          <w:ilvl w:val="0"/>
          <w:numId w:val="33"/>
        </w:numPr>
        <w:spacing w:after="180"/>
        <w:rPr>
          <w:rFonts w:asciiTheme="majorHAnsi" w:hAnsiTheme="majorHAnsi" w:cstheme="majorHAnsi"/>
          <w:sz w:val="22"/>
          <w:szCs w:val="22"/>
        </w:rPr>
      </w:pPr>
      <w:r w:rsidRPr="00E71895">
        <w:rPr>
          <w:rFonts w:asciiTheme="majorHAnsi" w:hAnsiTheme="majorHAnsi" w:cstheme="majorHAnsi"/>
          <w:snapToGrid w:val="0"/>
          <w:sz w:val="22"/>
          <w:szCs w:val="22"/>
        </w:rPr>
        <w:t>Obě smluvní strany mohou tuto smlouvu kdykoliv písemně vypovědět. Výpovědní lhůta činí 1 měsíc a</w:t>
      </w:r>
      <w:r w:rsidR="00523226" w:rsidRPr="00E71895">
        <w:rPr>
          <w:rFonts w:asciiTheme="majorHAnsi" w:hAnsiTheme="majorHAnsi" w:cstheme="majorHAnsi"/>
          <w:snapToGrid w:val="0"/>
          <w:sz w:val="22"/>
          <w:szCs w:val="22"/>
        </w:rPr>
        <w:t> </w:t>
      </w:r>
      <w:r w:rsidRPr="00E71895">
        <w:rPr>
          <w:rFonts w:asciiTheme="majorHAnsi" w:hAnsiTheme="majorHAnsi" w:cstheme="majorHAnsi"/>
          <w:snapToGrid w:val="0"/>
          <w:sz w:val="22"/>
          <w:szCs w:val="22"/>
        </w:rPr>
        <w:t>počíná běžet prvním dnem kalendářního měsíce následujícího po doručení výpovědi druhé smluvní straně.</w:t>
      </w:r>
    </w:p>
    <w:p w14:paraId="7A8D3442" w14:textId="332699D6" w:rsidR="00077DBF" w:rsidRPr="008C44FF" w:rsidRDefault="00246153" w:rsidP="00E457DE">
      <w:pPr>
        <w:spacing w:before="227"/>
        <w:jc w:val="center"/>
        <w:rPr>
          <w:rFonts w:asciiTheme="majorHAnsi" w:hAnsiTheme="majorHAnsi" w:cstheme="majorHAnsi"/>
          <w:b/>
          <w:bCs/>
          <w:sz w:val="22"/>
          <w:szCs w:val="22"/>
          <w:lang w:val="cs-CZ"/>
        </w:rPr>
      </w:pPr>
      <w:r>
        <w:rPr>
          <w:rFonts w:asciiTheme="majorHAnsi" w:hAnsiTheme="majorHAnsi" w:cstheme="majorHAnsi"/>
          <w:b/>
          <w:bCs/>
          <w:sz w:val="22"/>
          <w:szCs w:val="22"/>
          <w:lang w:val="cs-CZ"/>
        </w:rPr>
        <w:t>V</w:t>
      </w:r>
      <w:r w:rsidR="00077DBF" w:rsidRPr="008C44FF">
        <w:rPr>
          <w:rFonts w:asciiTheme="majorHAnsi" w:hAnsiTheme="majorHAnsi" w:cstheme="majorHAnsi"/>
          <w:b/>
          <w:bCs/>
          <w:sz w:val="22"/>
          <w:szCs w:val="22"/>
          <w:lang w:val="cs-CZ"/>
        </w:rPr>
        <w:t>.</w:t>
      </w:r>
    </w:p>
    <w:p w14:paraId="161AB1C7" w14:textId="77777777" w:rsidR="005C5411" w:rsidRPr="008C44FF" w:rsidRDefault="005C5411" w:rsidP="00E457DE">
      <w:pPr>
        <w:spacing w:after="232"/>
        <w:jc w:val="center"/>
        <w:rPr>
          <w:rFonts w:asciiTheme="majorHAnsi" w:hAnsiTheme="majorHAnsi" w:cstheme="majorHAnsi"/>
          <w:sz w:val="22"/>
          <w:szCs w:val="22"/>
          <w:lang w:val="cs-CZ"/>
        </w:rPr>
      </w:pPr>
      <w:r w:rsidRPr="008C44FF">
        <w:rPr>
          <w:rFonts w:asciiTheme="majorHAnsi" w:hAnsiTheme="majorHAnsi" w:cstheme="majorHAnsi"/>
          <w:b/>
          <w:bCs/>
          <w:sz w:val="22"/>
          <w:szCs w:val="22"/>
          <w:lang w:val="cs-CZ"/>
        </w:rPr>
        <w:t xml:space="preserve">Závěrečná ustanovení </w:t>
      </w:r>
    </w:p>
    <w:p w14:paraId="1922E50E" w14:textId="77777777" w:rsidR="00077DBF" w:rsidRPr="008C44FF" w:rsidRDefault="00077DBF" w:rsidP="00077DBF">
      <w:pPr>
        <w:widowControl w:val="0"/>
        <w:numPr>
          <w:ilvl w:val="0"/>
          <w:numId w:val="20"/>
        </w:numPr>
        <w:suppressAutoHyphens/>
        <w:spacing w:after="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Právní vztahy touto smlouvou neupravené se řídí zákonem č. 89/2012 Sb., občanským zákoníkem, ve znění pozdějších předpisů.</w:t>
      </w:r>
    </w:p>
    <w:p w14:paraId="6ABA01AE" w14:textId="76456805" w:rsidR="00077DBF" w:rsidRPr="008C44FF" w:rsidRDefault="00CE44D9" w:rsidP="00077DBF">
      <w:pPr>
        <w:widowControl w:val="0"/>
        <w:numPr>
          <w:ilvl w:val="0"/>
          <w:numId w:val="20"/>
        </w:numPr>
        <w:suppressAutoHyphens/>
        <w:spacing w:after="120"/>
        <w:ind w:left="426" w:hanging="426"/>
        <w:jc w:val="both"/>
        <w:rPr>
          <w:rFonts w:asciiTheme="majorHAnsi" w:hAnsiTheme="majorHAnsi" w:cstheme="majorHAnsi"/>
          <w:sz w:val="22"/>
          <w:szCs w:val="22"/>
          <w:lang w:val="cs-CZ"/>
        </w:rPr>
      </w:pPr>
      <w:r>
        <w:rPr>
          <w:rFonts w:asciiTheme="majorHAnsi" w:hAnsiTheme="majorHAnsi" w:cstheme="majorHAnsi"/>
          <w:sz w:val="22"/>
          <w:szCs w:val="22"/>
          <w:lang w:val="cs-CZ"/>
        </w:rPr>
        <w:t>Půjčitel</w:t>
      </w:r>
      <w:r w:rsidR="00077DBF" w:rsidRPr="008C44FF">
        <w:rPr>
          <w:rFonts w:asciiTheme="majorHAnsi" w:hAnsiTheme="majorHAnsi" w:cstheme="majorHAnsi"/>
          <w:sz w:val="22"/>
          <w:szCs w:val="22"/>
          <w:lang w:val="cs-CZ"/>
        </w:rPr>
        <w:t xml:space="preserve"> není oprávněn postoupit anebo převést jakákoliv svá práva anebo pohledávky vyplývající z</w:t>
      </w:r>
      <w:r w:rsidR="009801C5">
        <w:rPr>
          <w:rFonts w:asciiTheme="majorHAnsi" w:hAnsiTheme="majorHAnsi" w:cstheme="majorHAnsi"/>
          <w:sz w:val="22"/>
          <w:szCs w:val="22"/>
          <w:lang w:val="cs-CZ"/>
        </w:rPr>
        <w:t> </w:t>
      </w:r>
      <w:r w:rsidR="00077DBF" w:rsidRPr="008C44FF">
        <w:rPr>
          <w:rFonts w:asciiTheme="majorHAnsi" w:hAnsiTheme="majorHAnsi" w:cstheme="majorHAnsi"/>
          <w:sz w:val="22"/>
          <w:szCs w:val="22"/>
          <w:lang w:val="cs-CZ"/>
        </w:rPr>
        <w:t xml:space="preserve">této smlouvy anebo se smlouvou související na třetí osobu bez předchozího písemného souhlasu </w:t>
      </w:r>
      <w:r>
        <w:rPr>
          <w:rFonts w:asciiTheme="majorHAnsi" w:hAnsiTheme="majorHAnsi" w:cstheme="majorHAnsi"/>
          <w:sz w:val="22"/>
          <w:szCs w:val="22"/>
          <w:lang w:val="cs-CZ"/>
        </w:rPr>
        <w:t>vypůjčitele</w:t>
      </w:r>
      <w:r w:rsidR="00077DBF" w:rsidRPr="008C44FF">
        <w:rPr>
          <w:rFonts w:asciiTheme="majorHAnsi" w:hAnsiTheme="majorHAnsi" w:cstheme="majorHAnsi"/>
          <w:sz w:val="22"/>
          <w:szCs w:val="22"/>
          <w:lang w:val="cs-CZ"/>
        </w:rPr>
        <w:t xml:space="preserve">, a to ani částečně. </w:t>
      </w:r>
    </w:p>
    <w:p w14:paraId="7CDF67DE" w14:textId="77777777" w:rsidR="00077DBF" w:rsidRPr="008C44FF" w:rsidRDefault="00077DBF" w:rsidP="00077DBF">
      <w:pPr>
        <w:widowControl w:val="0"/>
        <w:numPr>
          <w:ilvl w:val="0"/>
          <w:numId w:val="20"/>
        </w:numPr>
        <w:suppressAutoHyphens/>
        <w:spacing w:after="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Smluvní strany tímto prohlašují, že skutečnosti uvedené v této smlouvě nepovažují za obchodní tajemství ve smyslu </w:t>
      </w:r>
      <w:proofErr w:type="spellStart"/>
      <w:r w:rsidRPr="008C44FF">
        <w:rPr>
          <w:rFonts w:asciiTheme="majorHAnsi" w:hAnsiTheme="majorHAnsi" w:cstheme="majorHAnsi"/>
          <w:sz w:val="22"/>
          <w:szCs w:val="22"/>
          <w:lang w:val="cs-CZ"/>
        </w:rPr>
        <w:t>ust</w:t>
      </w:r>
      <w:proofErr w:type="spellEnd"/>
      <w:r w:rsidRPr="008C44FF">
        <w:rPr>
          <w:rFonts w:asciiTheme="majorHAnsi" w:hAnsiTheme="majorHAnsi" w:cstheme="majorHAnsi"/>
          <w:sz w:val="22"/>
          <w:szCs w:val="22"/>
          <w:lang w:val="cs-CZ"/>
        </w:rPr>
        <w:t>. § 504 zákona č. 89/2012 Sb., občanského zákoníku a udělují svolení k jejich využití a zveřejnění bez stanovení jakýchkoliv dalších podmínek.</w:t>
      </w:r>
    </w:p>
    <w:p w14:paraId="21A0B2ED" w14:textId="15FFB004" w:rsidR="00077DBF" w:rsidRPr="008C44FF" w:rsidRDefault="00077DBF" w:rsidP="00077DBF">
      <w:pPr>
        <w:numPr>
          <w:ilvl w:val="0"/>
          <w:numId w:val="20"/>
        </w:numPr>
        <w:suppressAutoHyphens/>
        <w:spacing w:before="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Tato smlouva nabývá platnosti </w:t>
      </w:r>
      <w:r w:rsidR="00CE44D9">
        <w:rPr>
          <w:rFonts w:asciiTheme="majorHAnsi" w:hAnsiTheme="majorHAnsi" w:cstheme="majorHAnsi"/>
          <w:sz w:val="22"/>
          <w:szCs w:val="22"/>
          <w:lang w:val="cs-CZ"/>
        </w:rPr>
        <w:t xml:space="preserve">a účinnosti </w:t>
      </w:r>
      <w:r w:rsidRPr="008C44FF">
        <w:rPr>
          <w:rFonts w:asciiTheme="majorHAnsi" w:hAnsiTheme="majorHAnsi" w:cstheme="majorHAnsi"/>
          <w:sz w:val="22"/>
          <w:szCs w:val="22"/>
          <w:lang w:val="cs-CZ"/>
        </w:rPr>
        <w:t>dnem podpisu oběma smluvními stranami.</w:t>
      </w:r>
    </w:p>
    <w:p w14:paraId="2CFCEA91" w14:textId="77777777" w:rsidR="00077DBF" w:rsidRPr="008C44FF" w:rsidRDefault="00077DBF" w:rsidP="00077DBF">
      <w:pPr>
        <w:numPr>
          <w:ilvl w:val="0"/>
          <w:numId w:val="20"/>
        </w:numPr>
        <w:suppressAutoHyphens/>
        <w:spacing w:before="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Doplňování nebo změnu této smlouvy lze provádět jen se souhlasem obou smluvních stran, a to pouze formou písemných, datovaných, vzestupně číslovaných a takto označených dodatků.</w:t>
      </w:r>
    </w:p>
    <w:p w14:paraId="7DBF868D" w14:textId="77777777" w:rsidR="00077DBF" w:rsidRPr="008C44FF" w:rsidRDefault="00077DBF" w:rsidP="00077DBF">
      <w:pPr>
        <w:numPr>
          <w:ilvl w:val="0"/>
          <w:numId w:val="20"/>
        </w:numPr>
        <w:suppressAutoHyphens/>
        <w:spacing w:before="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Stane-li se kterékoli ustanovení této smlouvy neplatným, neúčinným nebo nevykonatelným, zůstává platnost, účinnost a vykonatelnost ostatních ustanovení této smlouvy neovlivněna a nedotčena, nevyplývá-li z povahy daného ustanovení, obsahu smlouvy nebo okolností, za nichž bylo toto ustanovení vytvořeno, že toto ustanovení nelze oddělit od ostatního obsahu smlouvy</w:t>
      </w:r>
    </w:p>
    <w:p w14:paraId="3799D32C" w14:textId="77777777" w:rsidR="00077DBF" w:rsidRPr="008C44FF" w:rsidRDefault="00077DBF" w:rsidP="00077DBF">
      <w:pPr>
        <w:numPr>
          <w:ilvl w:val="0"/>
          <w:numId w:val="20"/>
        </w:numPr>
        <w:suppressAutoHyphens/>
        <w:spacing w:before="120"/>
        <w:ind w:left="426" w:hanging="426"/>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Smluvní strany prohlašují, že osoby podepisující tuto smlouvu jsou k tomuto úkonu oprávněny.</w:t>
      </w:r>
    </w:p>
    <w:p w14:paraId="5EF6E8CB" w14:textId="540C9002" w:rsidR="00D74135" w:rsidRDefault="00077DBF" w:rsidP="00D74135">
      <w:pPr>
        <w:numPr>
          <w:ilvl w:val="0"/>
          <w:numId w:val="20"/>
        </w:numPr>
        <w:suppressAutoHyphens/>
        <w:spacing w:before="120"/>
        <w:jc w:val="both"/>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Smlouva je vyhotovena ve </w:t>
      </w:r>
      <w:r w:rsidR="00CE44D9">
        <w:rPr>
          <w:rFonts w:asciiTheme="majorHAnsi" w:hAnsiTheme="majorHAnsi" w:cstheme="majorHAnsi"/>
          <w:sz w:val="22"/>
          <w:szCs w:val="22"/>
          <w:lang w:val="cs-CZ"/>
        </w:rPr>
        <w:t>2</w:t>
      </w:r>
      <w:r w:rsidRPr="008C44FF">
        <w:rPr>
          <w:rFonts w:asciiTheme="majorHAnsi" w:hAnsiTheme="majorHAnsi" w:cstheme="majorHAnsi"/>
          <w:sz w:val="22"/>
          <w:szCs w:val="22"/>
          <w:lang w:val="cs-CZ"/>
        </w:rPr>
        <w:t xml:space="preserve"> stejnopisech s platností originálu, podepsaných oprávněnými zástupci smluvních stran, přičemž </w:t>
      </w:r>
      <w:r w:rsidR="00CE44D9">
        <w:rPr>
          <w:rFonts w:asciiTheme="majorHAnsi" w:hAnsiTheme="majorHAnsi" w:cstheme="majorHAnsi"/>
          <w:sz w:val="22"/>
          <w:szCs w:val="22"/>
          <w:lang w:val="cs-CZ"/>
        </w:rPr>
        <w:t xml:space="preserve">obě smluvní strany </w:t>
      </w:r>
      <w:r w:rsidRPr="008C44FF">
        <w:rPr>
          <w:rFonts w:asciiTheme="majorHAnsi" w:hAnsiTheme="majorHAnsi" w:cstheme="majorHAnsi"/>
          <w:sz w:val="22"/>
          <w:szCs w:val="22"/>
          <w:lang w:val="cs-CZ"/>
        </w:rPr>
        <w:t xml:space="preserve">obdrží </w:t>
      </w:r>
      <w:r w:rsidR="00CE44D9">
        <w:rPr>
          <w:rFonts w:asciiTheme="majorHAnsi" w:hAnsiTheme="majorHAnsi" w:cstheme="majorHAnsi"/>
          <w:sz w:val="22"/>
          <w:szCs w:val="22"/>
          <w:lang w:val="cs-CZ"/>
        </w:rPr>
        <w:t xml:space="preserve">po </w:t>
      </w:r>
      <w:r w:rsidRPr="008C44FF">
        <w:rPr>
          <w:rFonts w:asciiTheme="majorHAnsi" w:hAnsiTheme="majorHAnsi" w:cstheme="majorHAnsi"/>
          <w:sz w:val="22"/>
          <w:szCs w:val="22"/>
          <w:lang w:val="cs-CZ"/>
        </w:rPr>
        <w:t>1 vyhotovení.</w:t>
      </w:r>
      <w:r w:rsidR="00D74135" w:rsidRPr="00E71895">
        <w:rPr>
          <w:rFonts w:asciiTheme="majorHAnsi" w:hAnsiTheme="majorHAnsi" w:cstheme="majorHAnsi"/>
          <w:sz w:val="22"/>
          <w:szCs w:val="22"/>
          <w:lang w:val="cs-CZ"/>
        </w:rPr>
        <w:t xml:space="preserve"> </w:t>
      </w:r>
      <w:r w:rsidR="00D74135" w:rsidRPr="008C44FF">
        <w:rPr>
          <w:rFonts w:asciiTheme="majorHAnsi" w:hAnsiTheme="majorHAnsi" w:cstheme="majorHAnsi"/>
          <w:sz w:val="22"/>
          <w:szCs w:val="22"/>
          <w:lang w:val="cs-CZ"/>
        </w:rPr>
        <w:t xml:space="preserve">To neplatí v případě, je-li tato smlouva podepsána elektronickými podpisy v souladu se zákonem č. 297/2016 Sb., o službách vytvářejících důvěru pro elektronické transakce, ve znění pozdějších předpisů. V takovém případě má každá smluvní strana k dispozici elektronický originál. </w:t>
      </w:r>
    </w:p>
    <w:p w14:paraId="6C3E653F" w14:textId="77777777" w:rsidR="00563BFD" w:rsidRDefault="00563BFD" w:rsidP="00563BFD">
      <w:pPr>
        <w:suppressAutoHyphens/>
        <w:spacing w:before="120"/>
        <w:jc w:val="both"/>
        <w:rPr>
          <w:rFonts w:asciiTheme="majorHAnsi" w:hAnsiTheme="majorHAnsi" w:cstheme="majorHAnsi"/>
          <w:sz w:val="22"/>
          <w:szCs w:val="22"/>
          <w:lang w:val="cs-CZ"/>
        </w:rPr>
      </w:pPr>
    </w:p>
    <w:p w14:paraId="2EB127EF" w14:textId="77777777" w:rsidR="00563BFD" w:rsidRPr="008C44FF" w:rsidRDefault="00563BFD" w:rsidP="00563BFD">
      <w:pPr>
        <w:suppressAutoHyphens/>
        <w:spacing w:before="120"/>
        <w:jc w:val="both"/>
        <w:rPr>
          <w:rFonts w:asciiTheme="majorHAnsi" w:hAnsiTheme="majorHAnsi" w:cstheme="majorHAnsi"/>
          <w:sz w:val="22"/>
          <w:szCs w:val="22"/>
          <w:lang w:val="cs-CZ"/>
        </w:rPr>
      </w:pPr>
    </w:p>
    <w:p w14:paraId="009AD2F9" w14:textId="13B05044" w:rsidR="009801C5" w:rsidRPr="00D345DD" w:rsidRDefault="00077DBF" w:rsidP="009801C5">
      <w:pPr>
        <w:numPr>
          <w:ilvl w:val="0"/>
          <w:numId w:val="20"/>
        </w:numPr>
        <w:suppressAutoHyphens/>
        <w:spacing w:before="120"/>
        <w:ind w:left="426" w:hanging="426"/>
        <w:jc w:val="both"/>
        <w:rPr>
          <w:rFonts w:asciiTheme="majorHAnsi" w:hAnsiTheme="majorHAnsi" w:cstheme="majorHAnsi"/>
          <w:sz w:val="22"/>
          <w:szCs w:val="22"/>
          <w:lang w:val="cs-CZ"/>
        </w:rPr>
      </w:pPr>
      <w:r w:rsidRPr="00D345DD">
        <w:rPr>
          <w:rFonts w:asciiTheme="majorHAnsi" w:hAnsiTheme="majorHAnsi" w:cstheme="majorHAnsi"/>
          <w:sz w:val="22"/>
          <w:szCs w:val="22"/>
          <w:lang w:val="cs-CZ"/>
        </w:rPr>
        <w:lastRenderedPageBreak/>
        <w:t>Př</w:t>
      </w:r>
      <w:r w:rsidR="00274511" w:rsidRPr="00D345DD">
        <w:rPr>
          <w:rFonts w:asciiTheme="majorHAnsi" w:hAnsiTheme="majorHAnsi" w:cstheme="majorHAnsi"/>
          <w:sz w:val="22"/>
          <w:szCs w:val="22"/>
          <w:lang w:val="cs-CZ"/>
        </w:rPr>
        <w:t>ílohy této smlouvy:</w:t>
      </w:r>
    </w:p>
    <w:p w14:paraId="6E03EAE3" w14:textId="5502C4A2" w:rsidR="00D7556E" w:rsidRDefault="00D7556E" w:rsidP="00D7556E">
      <w:pPr>
        <w:suppressAutoHyphens/>
        <w:spacing w:before="120"/>
        <w:jc w:val="both"/>
        <w:rPr>
          <w:rFonts w:asciiTheme="majorHAnsi" w:hAnsiTheme="majorHAnsi" w:cstheme="majorHAnsi"/>
          <w:sz w:val="22"/>
          <w:szCs w:val="22"/>
          <w:lang w:val="cs-CZ"/>
        </w:rPr>
      </w:pPr>
      <w:r w:rsidRPr="00D345DD">
        <w:rPr>
          <w:rFonts w:asciiTheme="majorHAnsi" w:hAnsiTheme="majorHAnsi" w:cstheme="majorHAnsi"/>
          <w:sz w:val="22"/>
          <w:szCs w:val="22"/>
          <w:lang w:val="cs-CZ"/>
        </w:rPr>
        <w:t xml:space="preserve">       </w:t>
      </w:r>
      <w:r w:rsidR="00563BFD">
        <w:rPr>
          <w:rFonts w:asciiTheme="majorHAnsi" w:hAnsiTheme="majorHAnsi" w:cstheme="majorHAnsi"/>
          <w:sz w:val="22"/>
          <w:szCs w:val="22"/>
          <w:lang w:val="cs-CZ"/>
        </w:rPr>
        <w:t>P</w:t>
      </w:r>
      <w:r w:rsidRPr="00D345DD">
        <w:rPr>
          <w:rFonts w:asciiTheme="majorHAnsi" w:hAnsiTheme="majorHAnsi" w:cstheme="majorHAnsi"/>
          <w:sz w:val="22"/>
          <w:szCs w:val="22"/>
          <w:lang w:val="cs-CZ"/>
        </w:rPr>
        <w:t>ředávací protokol</w:t>
      </w:r>
    </w:p>
    <w:p w14:paraId="143A27EF" w14:textId="1B22735C" w:rsidR="00D7556E" w:rsidRDefault="00D7556E" w:rsidP="00563BFD">
      <w:pPr>
        <w:suppressAutoHyphens/>
        <w:spacing w:before="120"/>
        <w:jc w:val="both"/>
        <w:rPr>
          <w:rFonts w:asciiTheme="majorHAnsi" w:hAnsiTheme="majorHAnsi" w:cstheme="majorHAnsi"/>
          <w:sz w:val="22"/>
          <w:szCs w:val="22"/>
          <w:lang w:val="cs-CZ"/>
        </w:rPr>
      </w:pPr>
    </w:p>
    <w:p w14:paraId="1EC7D17B" w14:textId="77777777" w:rsidR="00077DBF" w:rsidRPr="008C44FF" w:rsidRDefault="00077DBF" w:rsidP="00E47357">
      <w:pPr>
        <w:pStyle w:val="Zkladntext"/>
        <w:tabs>
          <w:tab w:val="left" w:pos="426"/>
          <w:tab w:val="left" w:pos="4820"/>
        </w:tabs>
        <w:jc w:val="left"/>
        <w:rPr>
          <w:rFonts w:asciiTheme="majorHAnsi" w:hAnsiTheme="majorHAnsi" w:cstheme="majorHAnsi"/>
          <w:sz w:val="22"/>
          <w:szCs w:val="22"/>
        </w:rPr>
      </w:pPr>
    </w:p>
    <w:p w14:paraId="72BC0E68" w14:textId="0AE9C75B" w:rsidR="00077DBF" w:rsidRPr="008C44FF" w:rsidRDefault="00077DBF" w:rsidP="00077DBF">
      <w:pPr>
        <w:pStyle w:val="Zkladntext"/>
        <w:tabs>
          <w:tab w:val="left" w:pos="4820"/>
        </w:tabs>
        <w:jc w:val="left"/>
        <w:rPr>
          <w:rFonts w:asciiTheme="majorHAnsi" w:hAnsiTheme="majorHAnsi" w:cstheme="majorHAnsi"/>
          <w:sz w:val="22"/>
          <w:szCs w:val="22"/>
        </w:rPr>
      </w:pPr>
      <w:r w:rsidRPr="008C44FF">
        <w:rPr>
          <w:rFonts w:asciiTheme="majorHAnsi" w:hAnsiTheme="majorHAnsi" w:cstheme="majorHAnsi"/>
          <w:sz w:val="22"/>
          <w:szCs w:val="22"/>
        </w:rPr>
        <w:t>V </w:t>
      </w:r>
      <w:r w:rsidR="006E702D">
        <w:rPr>
          <w:rFonts w:asciiTheme="majorHAnsi" w:hAnsiTheme="majorHAnsi" w:cstheme="majorHAnsi"/>
          <w:sz w:val="22"/>
          <w:szCs w:val="22"/>
        </w:rPr>
        <w:t>Kyjově</w:t>
      </w:r>
      <w:r w:rsidRPr="008C44FF">
        <w:rPr>
          <w:rFonts w:asciiTheme="majorHAnsi" w:hAnsiTheme="majorHAnsi" w:cstheme="majorHAnsi"/>
          <w:sz w:val="22"/>
          <w:szCs w:val="22"/>
        </w:rPr>
        <w:t xml:space="preserve"> dne</w:t>
      </w:r>
      <w:r w:rsidRPr="008C44FF">
        <w:rPr>
          <w:rFonts w:asciiTheme="majorHAnsi" w:hAnsiTheme="majorHAnsi" w:cstheme="majorHAnsi"/>
          <w:sz w:val="22"/>
          <w:szCs w:val="22"/>
        </w:rPr>
        <w:tab/>
      </w:r>
      <w:r w:rsidRPr="008C44FF">
        <w:rPr>
          <w:rFonts w:asciiTheme="majorHAnsi" w:hAnsiTheme="majorHAnsi" w:cstheme="majorHAnsi"/>
          <w:sz w:val="22"/>
          <w:szCs w:val="22"/>
        </w:rPr>
        <w:tab/>
      </w:r>
      <w:r w:rsidRPr="008C44FF">
        <w:rPr>
          <w:rFonts w:asciiTheme="majorHAnsi" w:hAnsiTheme="majorHAnsi" w:cstheme="majorHAnsi"/>
          <w:sz w:val="22"/>
          <w:szCs w:val="22"/>
        </w:rPr>
        <w:tab/>
        <w:t>V</w:t>
      </w:r>
      <w:r w:rsidR="00274511" w:rsidRPr="008C44FF">
        <w:rPr>
          <w:rFonts w:asciiTheme="majorHAnsi" w:hAnsiTheme="majorHAnsi" w:cstheme="majorHAnsi"/>
          <w:sz w:val="22"/>
          <w:szCs w:val="22"/>
        </w:rPr>
        <w:t> </w:t>
      </w:r>
      <w:r w:rsidR="00FF1618">
        <w:rPr>
          <w:rFonts w:asciiTheme="majorHAnsi" w:hAnsiTheme="majorHAnsi" w:cstheme="majorHAnsi"/>
          <w:sz w:val="22"/>
          <w:szCs w:val="22"/>
        </w:rPr>
        <w:t>Praze</w:t>
      </w:r>
      <w:r w:rsidRPr="008C44FF">
        <w:rPr>
          <w:rFonts w:asciiTheme="majorHAnsi" w:hAnsiTheme="majorHAnsi" w:cstheme="majorHAnsi"/>
          <w:sz w:val="22"/>
          <w:szCs w:val="22"/>
        </w:rPr>
        <w:t xml:space="preserve"> dne</w:t>
      </w:r>
    </w:p>
    <w:p w14:paraId="3381AADC" w14:textId="77777777" w:rsidR="00077DBF" w:rsidRPr="008C44FF" w:rsidRDefault="00077DBF" w:rsidP="00077DBF">
      <w:pPr>
        <w:pStyle w:val="Zkladntext"/>
        <w:tabs>
          <w:tab w:val="left" w:pos="0"/>
          <w:tab w:val="left" w:pos="360"/>
          <w:tab w:val="left" w:pos="540"/>
          <w:tab w:val="left" w:pos="4820"/>
        </w:tabs>
        <w:ind w:left="360" w:hanging="180"/>
        <w:jc w:val="left"/>
        <w:rPr>
          <w:rFonts w:asciiTheme="majorHAnsi" w:hAnsiTheme="majorHAnsi" w:cstheme="majorHAnsi"/>
          <w:sz w:val="22"/>
          <w:szCs w:val="22"/>
        </w:rPr>
      </w:pPr>
    </w:p>
    <w:p w14:paraId="10849629" w14:textId="77777777" w:rsidR="00077DBF" w:rsidRDefault="00077DBF" w:rsidP="00077DBF">
      <w:pPr>
        <w:pStyle w:val="Zkladntext"/>
        <w:tabs>
          <w:tab w:val="left" w:pos="0"/>
          <w:tab w:val="left" w:pos="360"/>
          <w:tab w:val="left" w:pos="540"/>
          <w:tab w:val="left" w:pos="4820"/>
        </w:tabs>
        <w:ind w:left="360" w:hanging="180"/>
        <w:jc w:val="left"/>
        <w:rPr>
          <w:rFonts w:asciiTheme="majorHAnsi" w:hAnsiTheme="majorHAnsi" w:cstheme="majorHAnsi"/>
          <w:sz w:val="22"/>
          <w:szCs w:val="22"/>
        </w:rPr>
      </w:pPr>
    </w:p>
    <w:p w14:paraId="3B86ECB2" w14:textId="77777777" w:rsidR="00E47357" w:rsidRDefault="00E47357" w:rsidP="00077DBF">
      <w:pPr>
        <w:pStyle w:val="Zkladntext"/>
        <w:tabs>
          <w:tab w:val="left" w:pos="0"/>
          <w:tab w:val="left" w:pos="360"/>
          <w:tab w:val="left" w:pos="540"/>
          <w:tab w:val="left" w:pos="4820"/>
        </w:tabs>
        <w:ind w:left="360" w:hanging="180"/>
        <w:jc w:val="left"/>
        <w:rPr>
          <w:rFonts w:asciiTheme="majorHAnsi" w:hAnsiTheme="majorHAnsi" w:cstheme="majorHAnsi"/>
          <w:sz w:val="22"/>
          <w:szCs w:val="22"/>
        </w:rPr>
      </w:pPr>
    </w:p>
    <w:p w14:paraId="410FDD1E" w14:textId="77777777" w:rsidR="00E47357" w:rsidRPr="008C44FF" w:rsidRDefault="00E47357" w:rsidP="00077DBF">
      <w:pPr>
        <w:pStyle w:val="Zkladntext"/>
        <w:tabs>
          <w:tab w:val="left" w:pos="0"/>
          <w:tab w:val="left" w:pos="360"/>
          <w:tab w:val="left" w:pos="540"/>
          <w:tab w:val="left" w:pos="4820"/>
        </w:tabs>
        <w:ind w:left="360" w:hanging="180"/>
        <w:jc w:val="left"/>
        <w:rPr>
          <w:rFonts w:asciiTheme="majorHAnsi" w:hAnsiTheme="majorHAnsi" w:cstheme="majorHAnsi"/>
          <w:sz w:val="22"/>
          <w:szCs w:val="22"/>
        </w:rPr>
      </w:pPr>
    </w:p>
    <w:p w14:paraId="49816D5F" w14:textId="77777777" w:rsidR="00077DBF" w:rsidRPr="008C44FF" w:rsidRDefault="00077DBF" w:rsidP="00077DBF">
      <w:pPr>
        <w:tabs>
          <w:tab w:val="left" w:pos="5655"/>
        </w:tabs>
        <w:rPr>
          <w:rFonts w:asciiTheme="majorHAnsi" w:hAnsiTheme="majorHAnsi" w:cstheme="majorHAnsi"/>
          <w:i/>
          <w:iCs/>
          <w:sz w:val="22"/>
          <w:szCs w:val="22"/>
          <w:lang w:val="cs-CZ"/>
        </w:rPr>
      </w:pPr>
      <w:r w:rsidRPr="008C44FF">
        <w:rPr>
          <w:rFonts w:asciiTheme="majorHAnsi" w:hAnsiTheme="majorHAnsi" w:cstheme="majorHAnsi"/>
          <w:sz w:val="22"/>
          <w:szCs w:val="22"/>
          <w:lang w:val="cs-CZ"/>
        </w:rPr>
        <w:t>____________________________</w:t>
      </w:r>
      <w:r w:rsidRPr="008C44FF">
        <w:rPr>
          <w:rFonts w:asciiTheme="majorHAnsi" w:hAnsiTheme="majorHAnsi" w:cstheme="majorHAnsi"/>
          <w:sz w:val="22"/>
          <w:szCs w:val="22"/>
          <w:lang w:val="cs-CZ"/>
        </w:rPr>
        <w:tab/>
        <w:t>___________________________</w:t>
      </w:r>
      <w:r w:rsidRPr="008C44FF">
        <w:rPr>
          <w:rFonts w:asciiTheme="majorHAnsi" w:hAnsiTheme="majorHAnsi" w:cstheme="majorHAnsi"/>
          <w:i/>
          <w:iCs/>
          <w:sz w:val="22"/>
          <w:szCs w:val="22"/>
          <w:lang w:val="cs-CZ"/>
        </w:rPr>
        <w:t xml:space="preserve">                 </w:t>
      </w:r>
    </w:p>
    <w:p w14:paraId="2323092E" w14:textId="218B007C" w:rsidR="000B5607" w:rsidRDefault="00C3613D" w:rsidP="000B5607">
      <w:pPr>
        <w:tabs>
          <w:tab w:val="left" w:pos="855"/>
          <w:tab w:val="left" w:pos="6510"/>
        </w:tabs>
        <w:rPr>
          <w:rFonts w:asciiTheme="majorHAnsi" w:hAnsiTheme="majorHAnsi" w:cstheme="majorHAnsi"/>
          <w:sz w:val="22"/>
          <w:szCs w:val="22"/>
          <w:lang w:val="cs-CZ"/>
        </w:rPr>
      </w:pPr>
      <w:r>
        <w:rPr>
          <w:rFonts w:asciiTheme="majorHAnsi" w:hAnsiTheme="majorHAnsi" w:cstheme="majorHAnsi"/>
          <w:i/>
          <w:iCs/>
          <w:sz w:val="22"/>
          <w:szCs w:val="22"/>
          <w:lang w:val="cs-CZ"/>
        </w:rPr>
        <w:t>Nemocnice Kyjov, příspěvková organizace</w:t>
      </w:r>
      <w:r w:rsidR="008C1B04" w:rsidRPr="008C44FF">
        <w:rPr>
          <w:rFonts w:asciiTheme="majorHAnsi" w:hAnsiTheme="majorHAnsi" w:cstheme="majorHAnsi"/>
          <w:i/>
          <w:iCs/>
          <w:sz w:val="22"/>
          <w:szCs w:val="22"/>
          <w:lang w:val="cs-CZ"/>
        </w:rPr>
        <w:t xml:space="preserve">      </w:t>
      </w:r>
      <w:r w:rsidR="00274511" w:rsidRPr="008C44FF">
        <w:rPr>
          <w:rFonts w:asciiTheme="majorHAnsi" w:hAnsiTheme="majorHAnsi" w:cstheme="majorHAnsi"/>
          <w:sz w:val="22"/>
          <w:szCs w:val="22"/>
          <w:lang w:val="cs-CZ"/>
        </w:rPr>
        <w:t xml:space="preserve"> </w:t>
      </w:r>
      <w:r w:rsidR="000B5607">
        <w:rPr>
          <w:rFonts w:asciiTheme="majorHAnsi" w:hAnsiTheme="majorHAnsi" w:cstheme="majorHAnsi"/>
          <w:sz w:val="22"/>
          <w:szCs w:val="22"/>
          <w:lang w:val="cs-CZ"/>
        </w:rPr>
        <w:t xml:space="preserve"> </w:t>
      </w:r>
      <w:r w:rsidR="00CC76FF">
        <w:rPr>
          <w:rFonts w:asciiTheme="majorHAnsi" w:hAnsiTheme="majorHAnsi" w:cstheme="majorHAnsi"/>
          <w:sz w:val="22"/>
          <w:szCs w:val="22"/>
          <w:lang w:val="cs-CZ"/>
        </w:rPr>
        <w:t xml:space="preserve">                                </w:t>
      </w:r>
      <w:r w:rsidR="00FA1C90">
        <w:rPr>
          <w:rFonts w:asciiTheme="majorHAnsi" w:hAnsiTheme="majorHAnsi" w:cstheme="majorHAnsi"/>
          <w:sz w:val="22"/>
          <w:szCs w:val="22"/>
          <w:lang w:val="cs-CZ"/>
        </w:rPr>
        <w:t xml:space="preserve">Carl </w:t>
      </w:r>
      <w:proofErr w:type="spellStart"/>
      <w:r w:rsidR="00FA1C90">
        <w:rPr>
          <w:rFonts w:asciiTheme="majorHAnsi" w:hAnsiTheme="majorHAnsi" w:cstheme="majorHAnsi"/>
          <w:sz w:val="22"/>
          <w:szCs w:val="22"/>
          <w:lang w:val="cs-CZ"/>
        </w:rPr>
        <w:t>Zeiss</w:t>
      </w:r>
      <w:proofErr w:type="spellEnd"/>
      <w:r w:rsidR="00FA1C90">
        <w:rPr>
          <w:rFonts w:asciiTheme="majorHAnsi" w:hAnsiTheme="majorHAnsi" w:cstheme="majorHAnsi"/>
          <w:sz w:val="22"/>
          <w:szCs w:val="22"/>
          <w:lang w:val="cs-CZ"/>
        </w:rPr>
        <w:t xml:space="preserve"> spol. s r.o.</w:t>
      </w:r>
    </w:p>
    <w:p w14:paraId="0267DF97" w14:textId="2739A54C" w:rsidR="00C3613D" w:rsidRDefault="000B5607" w:rsidP="00077DBF">
      <w:pPr>
        <w:tabs>
          <w:tab w:val="left" w:pos="855"/>
          <w:tab w:val="left" w:pos="6510"/>
        </w:tabs>
        <w:rPr>
          <w:rFonts w:asciiTheme="majorHAnsi" w:hAnsiTheme="majorHAnsi" w:cstheme="majorHAnsi"/>
          <w:sz w:val="22"/>
          <w:szCs w:val="22"/>
          <w:lang w:val="cs-CZ"/>
        </w:rPr>
      </w:pPr>
      <w:r>
        <w:rPr>
          <w:rFonts w:ascii="Calibri Light" w:hAnsi="Calibri Light" w:cs="Calibri Light"/>
          <w:sz w:val="22"/>
          <w:szCs w:val="22"/>
          <w:lang w:val="cs-CZ"/>
        </w:rPr>
        <w:t xml:space="preserve">Ing. </w:t>
      </w:r>
      <w:r w:rsidR="00176325">
        <w:rPr>
          <w:rFonts w:ascii="Calibri Light" w:hAnsi="Calibri Light" w:cs="Calibri Light"/>
          <w:sz w:val="22"/>
          <w:szCs w:val="22"/>
          <w:lang w:val="cs-CZ"/>
        </w:rPr>
        <w:t>Milan Škarka</w:t>
      </w:r>
      <w:r>
        <w:rPr>
          <w:rFonts w:ascii="Calibri Light" w:hAnsi="Calibri Light" w:cs="Calibri Light"/>
          <w:sz w:val="22"/>
          <w:szCs w:val="22"/>
          <w:lang w:val="cs-CZ"/>
        </w:rPr>
        <w:t xml:space="preserve">, Ph.D., MBA </w:t>
      </w:r>
      <w:hyperlink r:id="rId11" w:tgtFrame="_top" w:history="1"/>
      <w:r w:rsidR="00C3613D">
        <w:rPr>
          <w:rFonts w:asciiTheme="majorHAnsi" w:hAnsiTheme="majorHAnsi" w:cstheme="majorHAnsi"/>
          <w:sz w:val="22"/>
          <w:szCs w:val="22"/>
          <w:lang w:val="cs-CZ"/>
        </w:rPr>
        <w:t xml:space="preserve">, </w:t>
      </w:r>
      <w:r w:rsidR="00176325">
        <w:rPr>
          <w:rFonts w:asciiTheme="majorHAnsi" w:hAnsiTheme="majorHAnsi" w:cstheme="majorHAnsi"/>
          <w:sz w:val="22"/>
          <w:szCs w:val="22"/>
          <w:lang w:val="cs-CZ"/>
        </w:rPr>
        <w:t xml:space="preserve">statutární zástupce                        </w:t>
      </w:r>
      <w:r w:rsidR="00CC76FF">
        <w:rPr>
          <w:rFonts w:asciiTheme="majorHAnsi" w:hAnsiTheme="majorHAnsi" w:cstheme="majorHAnsi"/>
          <w:sz w:val="22"/>
          <w:szCs w:val="22"/>
          <w:lang w:val="cs-CZ"/>
        </w:rPr>
        <w:t xml:space="preserve">Ing. Nikola </w:t>
      </w:r>
      <w:proofErr w:type="spellStart"/>
      <w:r w:rsidR="00CC76FF">
        <w:rPr>
          <w:rFonts w:asciiTheme="majorHAnsi" w:hAnsiTheme="majorHAnsi" w:cstheme="majorHAnsi"/>
          <w:sz w:val="22"/>
          <w:szCs w:val="22"/>
          <w:lang w:val="cs-CZ"/>
        </w:rPr>
        <w:t>Hlůžová</w:t>
      </w:r>
      <w:proofErr w:type="spellEnd"/>
      <w:r w:rsidR="00CC76FF">
        <w:rPr>
          <w:rFonts w:asciiTheme="majorHAnsi" w:hAnsiTheme="majorHAnsi" w:cstheme="majorHAnsi"/>
          <w:sz w:val="22"/>
          <w:szCs w:val="22"/>
          <w:lang w:val="cs-CZ"/>
        </w:rPr>
        <w:t xml:space="preserve">, MBA, </w:t>
      </w:r>
      <w:r w:rsidR="00253668">
        <w:rPr>
          <w:rFonts w:asciiTheme="majorHAnsi" w:hAnsiTheme="majorHAnsi" w:cstheme="majorHAnsi"/>
          <w:sz w:val="22"/>
          <w:szCs w:val="22"/>
          <w:lang w:val="cs-CZ"/>
        </w:rPr>
        <w:t>prokuristka</w:t>
      </w:r>
    </w:p>
    <w:p w14:paraId="054DC47C" w14:textId="3FF58F77" w:rsidR="00077DBF" w:rsidRPr="008C44FF" w:rsidRDefault="008C1B04" w:rsidP="00077DBF">
      <w:pPr>
        <w:tabs>
          <w:tab w:val="left" w:pos="855"/>
          <w:tab w:val="left" w:pos="6510"/>
        </w:tabs>
        <w:rPr>
          <w:rFonts w:asciiTheme="majorHAnsi" w:hAnsiTheme="majorHAnsi" w:cstheme="majorHAnsi"/>
          <w:sz w:val="22"/>
          <w:szCs w:val="22"/>
          <w:lang w:val="cs-CZ"/>
        </w:rPr>
      </w:pPr>
      <w:r w:rsidRPr="008C44FF">
        <w:rPr>
          <w:rFonts w:asciiTheme="majorHAnsi" w:hAnsiTheme="majorHAnsi" w:cstheme="majorHAnsi"/>
          <w:sz w:val="22"/>
          <w:szCs w:val="22"/>
          <w:lang w:val="cs-CZ"/>
        </w:rPr>
        <w:t>vypůjčitel</w:t>
      </w:r>
      <w:r w:rsidR="00274511" w:rsidRPr="008C44FF">
        <w:rPr>
          <w:rFonts w:asciiTheme="majorHAnsi" w:hAnsiTheme="majorHAnsi" w:cstheme="majorHAnsi"/>
          <w:sz w:val="22"/>
          <w:szCs w:val="22"/>
          <w:lang w:val="cs-CZ"/>
        </w:rPr>
        <w:tab/>
      </w:r>
      <w:r w:rsidR="00253668">
        <w:rPr>
          <w:rFonts w:asciiTheme="majorHAnsi" w:hAnsiTheme="majorHAnsi" w:cstheme="majorHAnsi"/>
          <w:sz w:val="22"/>
          <w:szCs w:val="22"/>
          <w:lang w:val="cs-CZ"/>
        </w:rPr>
        <w:t xml:space="preserve">                                                                                                </w:t>
      </w:r>
      <w:r w:rsidRPr="008C44FF">
        <w:rPr>
          <w:rFonts w:asciiTheme="majorHAnsi" w:hAnsiTheme="majorHAnsi" w:cstheme="majorHAnsi"/>
          <w:sz w:val="22"/>
          <w:szCs w:val="22"/>
          <w:lang w:val="cs-CZ"/>
        </w:rPr>
        <w:t>půjčitel</w:t>
      </w:r>
    </w:p>
    <w:p w14:paraId="6A425061" w14:textId="77777777" w:rsidR="00ED7713" w:rsidRDefault="00253668" w:rsidP="00253668">
      <w:pPr>
        <w:tabs>
          <w:tab w:val="left" w:pos="5655"/>
        </w:tabs>
        <w:rPr>
          <w:rFonts w:asciiTheme="majorHAnsi" w:hAnsiTheme="majorHAnsi" w:cstheme="majorHAnsi"/>
          <w:sz w:val="22"/>
          <w:szCs w:val="22"/>
          <w:lang w:val="cs-CZ"/>
        </w:rPr>
      </w:pPr>
      <w:r>
        <w:rPr>
          <w:rFonts w:asciiTheme="majorHAnsi" w:hAnsiTheme="majorHAnsi" w:cstheme="majorHAnsi"/>
          <w:sz w:val="22"/>
          <w:szCs w:val="22"/>
          <w:lang w:val="cs-CZ"/>
        </w:rPr>
        <w:tab/>
      </w:r>
    </w:p>
    <w:p w14:paraId="1B33F124" w14:textId="77777777" w:rsidR="00ED7713" w:rsidRDefault="00ED7713" w:rsidP="00253668">
      <w:pPr>
        <w:tabs>
          <w:tab w:val="left" w:pos="5655"/>
        </w:tabs>
        <w:rPr>
          <w:rFonts w:asciiTheme="majorHAnsi" w:hAnsiTheme="majorHAnsi" w:cstheme="majorHAnsi"/>
          <w:sz w:val="22"/>
          <w:szCs w:val="22"/>
          <w:lang w:val="cs-CZ"/>
        </w:rPr>
      </w:pPr>
    </w:p>
    <w:p w14:paraId="285B17D3" w14:textId="77777777" w:rsidR="00ED7713" w:rsidRDefault="00ED7713" w:rsidP="00253668">
      <w:pPr>
        <w:tabs>
          <w:tab w:val="left" w:pos="5655"/>
        </w:tabs>
        <w:rPr>
          <w:rFonts w:asciiTheme="majorHAnsi" w:hAnsiTheme="majorHAnsi" w:cstheme="majorHAnsi"/>
          <w:sz w:val="22"/>
          <w:szCs w:val="22"/>
          <w:lang w:val="cs-CZ"/>
        </w:rPr>
      </w:pPr>
    </w:p>
    <w:p w14:paraId="0878B52D" w14:textId="49ADB0B9" w:rsidR="00253668" w:rsidRPr="008C44FF" w:rsidRDefault="00ED7713" w:rsidP="00253668">
      <w:pPr>
        <w:tabs>
          <w:tab w:val="left" w:pos="5655"/>
        </w:tabs>
        <w:rPr>
          <w:rFonts w:asciiTheme="majorHAnsi" w:hAnsiTheme="majorHAnsi" w:cstheme="majorHAnsi"/>
          <w:i/>
          <w:iCs/>
          <w:sz w:val="22"/>
          <w:szCs w:val="22"/>
          <w:lang w:val="cs-CZ"/>
        </w:rPr>
      </w:pPr>
      <w:r>
        <w:rPr>
          <w:rFonts w:asciiTheme="majorHAnsi" w:hAnsiTheme="majorHAnsi" w:cstheme="majorHAnsi"/>
          <w:sz w:val="22"/>
          <w:szCs w:val="22"/>
          <w:lang w:val="cs-CZ"/>
        </w:rPr>
        <w:tab/>
      </w:r>
      <w:r w:rsidR="00253668" w:rsidRPr="008C44FF">
        <w:rPr>
          <w:rFonts w:asciiTheme="majorHAnsi" w:hAnsiTheme="majorHAnsi" w:cstheme="majorHAnsi"/>
          <w:sz w:val="22"/>
          <w:szCs w:val="22"/>
          <w:lang w:val="cs-CZ"/>
        </w:rPr>
        <w:t>___________________________</w:t>
      </w:r>
      <w:r w:rsidR="00253668" w:rsidRPr="008C44FF">
        <w:rPr>
          <w:rFonts w:asciiTheme="majorHAnsi" w:hAnsiTheme="majorHAnsi" w:cstheme="majorHAnsi"/>
          <w:i/>
          <w:iCs/>
          <w:sz w:val="22"/>
          <w:szCs w:val="22"/>
          <w:lang w:val="cs-CZ"/>
        </w:rPr>
        <w:t xml:space="preserve">                 </w:t>
      </w:r>
    </w:p>
    <w:p w14:paraId="19CB45A2" w14:textId="7DA4B4C9" w:rsidR="00253668" w:rsidRDefault="00253668" w:rsidP="00253668">
      <w:pPr>
        <w:tabs>
          <w:tab w:val="left" w:pos="855"/>
          <w:tab w:val="left" w:pos="6510"/>
        </w:tabs>
        <w:rPr>
          <w:rFonts w:asciiTheme="majorHAnsi" w:hAnsiTheme="majorHAnsi" w:cstheme="majorHAnsi"/>
          <w:sz w:val="22"/>
          <w:szCs w:val="22"/>
          <w:lang w:val="cs-CZ"/>
        </w:rPr>
      </w:pPr>
      <w:r>
        <w:rPr>
          <w:rFonts w:asciiTheme="majorHAnsi" w:hAnsiTheme="majorHAnsi" w:cstheme="majorHAnsi"/>
          <w:sz w:val="22"/>
          <w:szCs w:val="22"/>
          <w:lang w:val="cs-CZ"/>
        </w:rPr>
        <w:tab/>
      </w:r>
      <w:r w:rsidR="001D5DD5">
        <w:rPr>
          <w:rFonts w:asciiTheme="majorHAnsi" w:hAnsiTheme="majorHAnsi" w:cstheme="majorHAnsi"/>
          <w:sz w:val="22"/>
          <w:szCs w:val="22"/>
          <w:lang w:val="cs-CZ"/>
        </w:rPr>
        <w:t xml:space="preserve">                                                                                                </w:t>
      </w:r>
      <w:r>
        <w:rPr>
          <w:rFonts w:asciiTheme="majorHAnsi" w:hAnsiTheme="majorHAnsi" w:cstheme="majorHAnsi"/>
          <w:sz w:val="22"/>
          <w:szCs w:val="22"/>
          <w:lang w:val="cs-CZ"/>
        </w:rPr>
        <w:t xml:space="preserve">Carl </w:t>
      </w:r>
      <w:proofErr w:type="spellStart"/>
      <w:r>
        <w:rPr>
          <w:rFonts w:asciiTheme="majorHAnsi" w:hAnsiTheme="majorHAnsi" w:cstheme="majorHAnsi"/>
          <w:sz w:val="22"/>
          <w:szCs w:val="22"/>
          <w:lang w:val="cs-CZ"/>
        </w:rPr>
        <w:t>Zeiss</w:t>
      </w:r>
      <w:proofErr w:type="spellEnd"/>
      <w:r>
        <w:rPr>
          <w:rFonts w:asciiTheme="majorHAnsi" w:hAnsiTheme="majorHAnsi" w:cstheme="majorHAnsi"/>
          <w:sz w:val="22"/>
          <w:szCs w:val="22"/>
          <w:lang w:val="cs-CZ"/>
        </w:rPr>
        <w:t xml:space="preserve"> spol. s r.o.</w:t>
      </w:r>
    </w:p>
    <w:p w14:paraId="263B19DE" w14:textId="2C7E724B" w:rsidR="00253668" w:rsidRDefault="000B7ECD" w:rsidP="00253668">
      <w:pPr>
        <w:tabs>
          <w:tab w:val="left" w:pos="855"/>
          <w:tab w:val="left" w:pos="6510"/>
        </w:tabs>
        <w:rPr>
          <w:rFonts w:asciiTheme="majorHAnsi" w:hAnsiTheme="majorHAnsi" w:cstheme="majorHAnsi"/>
          <w:sz w:val="22"/>
          <w:szCs w:val="22"/>
          <w:lang w:val="cs-CZ"/>
        </w:rPr>
      </w:pPr>
      <w:r>
        <w:rPr>
          <w:rFonts w:asciiTheme="majorHAnsi" w:hAnsiTheme="majorHAnsi" w:cstheme="majorHAnsi"/>
          <w:sz w:val="22"/>
          <w:szCs w:val="22"/>
          <w:lang w:val="cs-CZ"/>
        </w:rPr>
        <w:t xml:space="preserve">                                                                                                                 </w:t>
      </w:r>
      <w:r w:rsidR="00ED7713">
        <w:rPr>
          <w:rFonts w:asciiTheme="majorHAnsi" w:hAnsiTheme="majorHAnsi" w:cstheme="majorHAnsi"/>
          <w:sz w:val="22"/>
          <w:szCs w:val="22"/>
          <w:lang w:val="cs-CZ"/>
        </w:rPr>
        <w:t>Allan Mrkvička</w:t>
      </w:r>
      <w:r w:rsidR="00253668">
        <w:rPr>
          <w:rFonts w:asciiTheme="majorHAnsi" w:hAnsiTheme="majorHAnsi" w:cstheme="majorHAnsi"/>
          <w:sz w:val="22"/>
          <w:szCs w:val="22"/>
          <w:lang w:val="cs-CZ"/>
        </w:rPr>
        <w:t>, MBA, prokurista</w:t>
      </w:r>
    </w:p>
    <w:p w14:paraId="445C0E19" w14:textId="6D6C20BD" w:rsidR="00253668" w:rsidRPr="008C44FF" w:rsidRDefault="00253668" w:rsidP="00253668">
      <w:pPr>
        <w:tabs>
          <w:tab w:val="left" w:pos="855"/>
          <w:tab w:val="left" w:pos="6510"/>
        </w:tabs>
        <w:rPr>
          <w:rFonts w:asciiTheme="majorHAnsi" w:hAnsiTheme="majorHAnsi" w:cstheme="majorHAnsi"/>
          <w:sz w:val="22"/>
          <w:szCs w:val="22"/>
          <w:lang w:val="cs-CZ"/>
        </w:rPr>
      </w:pPr>
      <w:r w:rsidRPr="008C44FF">
        <w:rPr>
          <w:rFonts w:asciiTheme="majorHAnsi" w:hAnsiTheme="majorHAnsi" w:cstheme="majorHAnsi"/>
          <w:sz w:val="22"/>
          <w:szCs w:val="22"/>
          <w:lang w:val="cs-CZ"/>
        </w:rPr>
        <w:tab/>
      </w:r>
      <w:r>
        <w:rPr>
          <w:rFonts w:asciiTheme="majorHAnsi" w:hAnsiTheme="majorHAnsi" w:cstheme="majorHAnsi"/>
          <w:sz w:val="22"/>
          <w:szCs w:val="22"/>
          <w:lang w:val="cs-CZ"/>
        </w:rPr>
        <w:t xml:space="preserve">                                                                                                </w:t>
      </w:r>
      <w:r w:rsidRPr="008C44FF">
        <w:rPr>
          <w:rFonts w:asciiTheme="majorHAnsi" w:hAnsiTheme="majorHAnsi" w:cstheme="majorHAnsi"/>
          <w:sz w:val="22"/>
          <w:szCs w:val="22"/>
          <w:lang w:val="cs-CZ"/>
        </w:rPr>
        <w:t>půjčitel</w:t>
      </w:r>
    </w:p>
    <w:p w14:paraId="1A95B49E" w14:textId="77777777" w:rsidR="00253668" w:rsidRPr="00E47357" w:rsidRDefault="00253668" w:rsidP="00253668">
      <w:pPr>
        <w:tabs>
          <w:tab w:val="left" w:pos="855"/>
          <w:tab w:val="left" w:pos="6510"/>
        </w:tabs>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   </w:t>
      </w:r>
    </w:p>
    <w:p w14:paraId="0C22EE6E" w14:textId="038D0E5B" w:rsidR="00077DBF" w:rsidRDefault="00274511" w:rsidP="00E47357">
      <w:pPr>
        <w:tabs>
          <w:tab w:val="left" w:pos="855"/>
          <w:tab w:val="left" w:pos="6510"/>
        </w:tabs>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   </w:t>
      </w:r>
    </w:p>
    <w:p w14:paraId="48BE493A" w14:textId="77777777" w:rsidR="00563BFD" w:rsidRDefault="00563BFD" w:rsidP="00E47357">
      <w:pPr>
        <w:tabs>
          <w:tab w:val="left" w:pos="855"/>
          <w:tab w:val="left" w:pos="6510"/>
        </w:tabs>
        <w:rPr>
          <w:rFonts w:asciiTheme="majorHAnsi" w:hAnsiTheme="majorHAnsi" w:cstheme="majorHAnsi"/>
          <w:sz w:val="22"/>
          <w:szCs w:val="22"/>
          <w:lang w:val="cs-CZ"/>
        </w:rPr>
      </w:pPr>
    </w:p>
    <w:p w14:paraId="36213FED" w14:textId="77777777" w:rsidR="00563BFD" w:rsidRDefault="00563BFD" w:rsidP="00E47357">
      <w:pPr>
        <w:tabs>
          <w:tab w:val="left" w:pos="855"/>
          <w:tab w:val="left" w:pos="6510"/>
        </w:tabs>
        <w:rPr>
          <w:rFonts w:asciiTheme="majorHAnsi" w:hAnsiTheme="majorHAnsi" w:cstheme="majorHAnsi"/>
          <w:sz w:val="22"/>
          <w:szCs w:val="22"/>
          <w:lang w:val="cs-CZ"/>
        </w:rPr>
      </w:pPr>
    </w:p>
    <w:p w14:paraId="375BDB48" w14:textId="77777777" w:rsidR="00563BFD" w:rsidRDefault="00563BFD" w:rsidP="00E47357">
      <w:pPr>
        <w:tabs>
          <w:tab w:val="left" w:pos="855"/>
          <w:tab w:val="left" w:pos="6510"/>
        </w:tabs>
        <w:rPr>
          <w:rFonts w:asciiTheme="majorHAnsi" w:hAnsiTheme="majorHAnsi" w:cstheme="majorHAnsi"/>
          <w:sz w:val="22"/>
          <w:szCs w:val="22"/>
          <w:lang w:val="cs-CZ"/>
        </w:rPr>
      </w:pPr>
    </w:p>
    <w:p w14:paraId="201CE595" w14:textId="77777777" w:rsidR="00563BFD" w:rsidRDefault="00563BFD" w:rsidP="00E47357">
      <w:pPr>
        <w:tabs>
          <w:tab w:val="left" w:pos="855"/>
          <w:tab w:val="left" w:pos="6510"/>
        </w:tabs>
        <w:rPr>
          <w:rFonts w:asciiTheme="majorHAnsi" w:hAnsiTheme="majorHAnsi" w:cstheme="majorHAnsi"/>
          <w:sz w:val="22"/>
          <w:szCs w:val="22"/>
          <w:lang w:val="cs-CZ"/>
        </w:rPr>
      </w:pPr>
    </w:p>
    <w:p w14:paraId="109FC45F" w14:textId="77777777" w:rsidR="00563BFD" w:rsidRDefault="00563BFD" w:rsidP="00E47357">
      <w:pPr>
        <w:tabs>
          <w:tab w:val="left" w:pos="855"/>
          <w:tab w:val="left" w:pos="6510"/>
        </w:tabs>
        <w:rPr>
          <w:rFonts w:asciiTheme="majorHAnsi" w:hAnsiTheme="majorHAnsi" w:cstheme="majorHAnsi"/>
          <w:sz w:val="22"/>
          <w:szCs w:val="22"/>
          <w:lang w:val="cs-CZ"/>
        </w:rPr>
      </w:pPr>
    </w:p>
    <w:p w14:paraId="32637E05" w14:textId="77777777" w:rsidR="00563BFD" w:rsidRDefault="00563BFD" w:rsidP="00E47357">
      <w:pPr>
        <w:tabs>
          <w:tab w:val="left" w:pos="855"/>
          <w:tab w:val="left" w:pos="6510"/>
        </w:tabs>
        <w:rPr>
          <w:rFonts w:asciiTheme="majorHAnsi" w:hAnsiTheme="majorHAnsi" w:cstheme="majorHAnsi"/>
          <w:sz w:val="22"/>
          <w:szCs w:val="22"/>
          <w:lang w:val="cs-CZ"/>
        </w:rPr>
      </w:pPr>
    </w:p>
    <w:p w14:paraId="796967C7" w14:textId="77777777" w:rsidR="00563BFD" w:rsidRDefault="00563BFD" w:rsidP="00E47357">
      <w:pPr>
        <w:tabs>
          <w:tab w:val="left" w:pos="855"/>
          <w:tab w:val="left" w:pos="6510"/>
        </w:tabs>
        <w:rPr>
          <w:rFonts w:asciiTheme="majorHAnsi" w:hAnsiTheme="majorHAnsi" w:cstheme="majorHAnsi"/>
          <w:sz w:val="22"/>
          <w:szCs w:val="22"/>
          <w:lang w:val="cs-CZ"/>
        </w:rPr>
      </w:pPr>
    </w:p>
    <w:p w14:paraId="52DDA080" w14:textId="77777777" w:rsidR="00563BFD" w:rsidRDefault="00563BFD" w:rsidP="00E47357">
      <w:pPr>
        <w:tabs>
          <w:tab w:val="left" w:pos="855"/>
          <w:tab w:val="left" w:pos="6510"/>
        </w:tabs>
        <w:rPr>
          <w:rFonts w:asciiTheme="majorHAnsi" w:hAnsiTheme="majorHAnsi" w:cstheme="majorHAnsi"/>
          <w:sz w:val="22"/>
          <w:szCs w:val="22"/>
          <w:lang w:val="cs-CZ"/>
        </w:rPr>
      </w:pPr>
    </w:p>
    <w:p w14:paraId="47D86EB7" w14:textId="77777777" w:rsidR="00563BFD" w:rsidRDefault="00563BFD" w:rsidP="00E47357">
      <w:pPr>
        <w:tabs>
          <w:tab w:val="left" w:pos="855"/>
          <w:tab w:val="left" w:pos="6510"/>
        </w:tabs>
        <w:rPr>
          <w:rFonts w:asciiTheme="majorHAnsi" w:hAnsiTheme="majorHAnsi" w:cstheme="majorHAnsi"/>
          <w:sz w:val="22"/>
          <w:szCs w:val="22"/>
          <w:lang w:val="cs-CZ"/>
        </w:rPr>
      </w:pPr>
    </w:p>
    <w:p w14:paraId="36BBCD8A" w14:textId="77777777" w:rsidR="00563BFD" w:rsidRDefault="00563BFD" w:rsidP="00E47357">
      <w:pPr>
        <w:tabs>
          <w:tab w:val="left" w:pos="855"/>
          <w:tab w:val="left" w:pos="6510"/>
        </w:tabs>
        <w:rPr>
          <w:rFonts w:asciiTheme="majorHAnsi" w:hAnsiTheme="majorHAnsi" w:cstheme="majorHAnsi"/>
          <w:sz w:val="22"/>
          <w:szCs w:val="22"/>
          <w:lang w:val="cs-CZ"/>
        </w:rPr>
      </w:pPr>
    </w:p>
    <w:p w14:paraId="036DBFAD" w14:textId="77777777" w:rsidR="00563BFD" w:rsidRDefault="00563BFD" w:rsidP="00E47357">
      <w:pPr>
        <w:tabs>
          <w:tab w:val="left" w:pos="855"/>
          <w:tab w:val="left" w:pos="6510"/>
        </w:tabs>
        <w:rPr>
          <w:rFonts w:asciiTheme="majorHAnsi" w:hAnsiTheme="majorHAnsi" w:cstheme="majorHAnsi"/>
          <w:sz w:val="22"/>
          <w:szCs w:val="22"/>
          <w:lang w:val="cs-CZ"/>
        </w:rPr>
      </w:pPr>
    </w:p>
    <w:p w14:paraId="6BC1BC50" w14:textId="77777777" w:rsidR="00563BFD" w:rsidRDefault="00563BFD" w:rsidP="00E47357">
      <w:pPr>
        <w:tabs>
          <w:tab w:val="left" w:pos="855"/>
          <w:tab w:val="left" w:pos="6510"/>
        </w:tabs>
        <w:rPr>
          <w:rFonts w:asciiTheme="majorHAnsi" w:hAnsiTheme="majorHAnsi" w:cstheme="majorHAnsi"/>
          <w:sz w:val="22"/>
          <w:szCs w:val="22"/>
          <w:lang w:val="cs-CZ"/>
        </w:rPr>
      </w:pPr>
    </w:p>
    <w:p w14:paraId="0EFDAEE6" w14:textId="77777777" w:rsidR="00563BFD" w:rsidRDefault="00563BFD" w:rsidP="00E47357">
      <w:pPr>
        <w:tabs>
          <w:tab w:val="left" w:pos="855"/>
          <w:tab w:val="left" w:pos="6510"/>
        </w:tabs>
        <w:rPr>
          <w:rFonts w:asciiTheme="majorHAnsi" w:hAnsiTheme="majorHAnsi" w:cstheme="majorHAnsi"/>
          <w:sz w:val="22"/>
          <w:szCs w:val="22"/>
          <w:lang w:val="cs-CZ"/>
        </w:rPr>
      </w:pPr>
    </w:p>
    <w:p w14:paraId="5EF0D927" w14:textId="77777777" w:rsidR="00563BFD" w:rsidRDefault="00563BFD" w:rsidP="00E47357">
      <w:pPr>
        <w:tabs>
          <w:tab w:val="left" w:pos="855"/>
          <w:tab w:val="left" w:pos="6510"/>
        </w:tabs>
        <w:rPr>
          <w:rFonts w:asciiTheme="majorHAnsi" w:hAnsiTheme="majorHAnsi" w:cstheme="majorHAnsi"/>
          <w:sz w:val="22"/>
          <w:szCs w:val="22"/>
          <w:lang w:val="cs-CZ"/>
        </w:rPr>
      </w:pPr>
    </w:p>
    <w:p w14:paraId="7D4D7E75" w14:textId="77777777" w:rsidR="00563BFD" w:rsidRDefault="00563BFD" w:rsidP="00E47357">
      <w:pPr>
        <w:tabs>
          <w:tab w:val="left" w:pos="855"/>
          <w:tab w:val="left" w:pos="6510"/>
        </w:tabs>
        <w:rPr>
          <w:rFonts w:asciiTheme="majorHAnsi" w:hAnsiTheme="majorHAnsi" w:cstheme="majorHAnsi"/>
          <w:sz w:val="22"/>
          <w:szCs w:val="22"/>
          <w:lang w:val="cs-CZ"/>
        </w:rPr>
      </w:pPr>
    </w:p>
    <w:p w14:paraId="192A7209" w14:textId="77777777" w:rsidR="00563BFD" w:rsidRDefault="00563BFD" w:rsidP="00E47357">
      <w:pPr>
        <w:tabs>
          <w:tab w:val="left" w:pos="855"/>
          <w:tab w:val="left" w:pos="6510"/>
        </w:tabs>
        <w:rPr>
          <w:rFonts w:asciiTheme="majorHAnsi" w:hAnsiTheme="majorHAnsi" w:cstheme="majorHAnsi"/>
          <w:sz w:val="22"/>
          <w:szCs w:val="22"/>
          <w:lang w:val="cs-CZ"/>
        </w:rPr>
      </w:pPr>
    </w:p>
    <w:p w14:paraId="2D7A98B0" w14:textId="77777777" w:rsidR="00563BFD" w:rsidRDefault="00563BFD" w:rsidP="00E47357">
      <w:pPr>
        <w:tabs>
          <w:tab w:val="left" w:pos="855"/>
          <w:tab w:val="left" w:pos="6510"/>
        </w:tabs>
        <w:rPr>
          <w:rFonts w:asciiTheme="majorHAnsi" w:hAnsiTheme="majorHAnsi" w:cstheme="majorHAnsi"/>
          <w:sz w:val="22"/>
          <w:szCs w:val="22"/>
          <w:lang w:val="cs-CZ"/>
        </w:rPr>
      </w:pPr>
    </w:p>
    <w:p w14:paraId="66ECF868" w14:textId="77777777" w:rsidR="00563BFD" w:rsidRDefault="00563BFD" w:rsidP="00E47357">
      <w:pPr>
        <w:tabs>
          <w:tab w:val="left" w:pos="855"/>
          <w:tab w:val="left" w:pos="6510"/>
        </w:tabs>
        <w:rPr>
          <w:rFonts w:asciiTheme="majorHAnsi" w:hAnsiTheme="majorHAnsi" w:cstheme="majorHAnsi"/>
          <w:sz w:val="22"/>
          <w:szCs w:val="22"/>
          <w:lang w:val="cs-CZ"/>
        </w:rPr>
      </w:pPr>
    </w:p>
    <w:p w14:paraId="7C6C5EA4" w14:textId="77777777" w:rsidR="00563BFD" w:rsidRDefault="00563BFD" w:rsidP="00E47357">
      <w:pPr>
        <w:tabs>
          <w:tab w:val="left" w:pos="855"/>
          <w:tab w:val="left" w:pos="6510"/>
        </w:tabs>
        <w:rPr>
          <w:rFonts w:asciiTheme="majorHAnsi" w:hAnsiTheme="majorHAnsi" w:cstheme="majorHAnsi"/>
          <w:sz w:val="22"/>
          <w:szCs w:val="22"/>
          <w:lang w:val="cs-CZ"/>
        </w:rPr>
      </w:pPr>
    </w:p>
    <w:p w14:paraId="5DFFB7EB" w14:textId="77777777" w:rsidR="00563BFD" w:rsidRDefault="00563BFD" w:rsidP="00E47357">
      <w:pPr>
        <w:tabs>
          <w:tab w:val="left" w:pos="855"/>
          <w:tab w:val="left" w:pos="6510"/>
        </w:tabs>
        <w:rPr>
          <w:rFonts w:asciiTheme="majorHAnsi" w:hAnsiTheme="majorHAnsi" w:cstheme="majorHAnsi"/>
          <w:sz w:val="22"/>
          <w:szCs w:val="22"/>
          <w:lang w:val="cs-CZ"/>
        </w:rPr>
      </w:pPr>
    </w:p>
    <w:p w14:paraId="42B5B9F7" w14:textId="77777777" w:rsidR="00563BFD" w:rsidRDefault="00563BFD" w:rsidP="00E47357">
      <w:pPr>
        <w:tabs>
          <w:tab w:val="left" w:pos="855"/>
          <w:tab w:val="left" w:pos="6510"/>
        </w:tabs>
        <w:rPr>
          <w:rFonts w:asciiTheme="majorHAnsi" w:hAnsiTheme="majorHAnsi" w:cstheme="majorHAnsi"/>
          <w:sz w:val="22"/>
          <w:szCs w:val="22"/>
          <w:lang w:val="cs-CZ"/>
        </w:rPr>
      </w:pPr>
    </w:p>
    <w:p w14:paraId="74541C94" w14:textId="77777777" w:rsidR="00563BFD" w:rsidRDefault="00563BFD" w:rsidP="00E47357">
      <w:pPr>
        <w:tabs>
          <w:tab w:val="left" w:pos="855"/>
          <w:tab w:val="left" w:pos="6510"/>
        </w:tabs>
        <w:rPr>
          <w:rFonts w:asciiTheme="majorHAnsi" w:hAnsiTheme="majorHAnsi" w:cstheme="majorHAnsi"/>
          <w:sz w:val="22"/>
          <w:szCs w:val="22"/>
          <w:lang w:val="cs-CZ"/>
        </w:rPr>
      </w:pPr>
    </w:p>
    <w:p w14:paraId="01ADF8CF" w14:textId="77777777" w:rsidR="00563BFD" w:rsidRDefault="00563BFD" w:rsidP="00E47357">
      <w:pPr>
        <w:tabs>
          <w:tab w:val="left" w:pos="855"/>
          <w:tab w:val="left" w:pos="6510"/>
        </w:tabs>
        <w:rPr>
          <w:rFonts w:asciiTheme="majorHAnsi" w:hAnsiTheme="majorHAnsi" w:cstheme="majorHAnsi"/>
          <w:sz w:val="22"/>
          <w:szCs w:val="22"/>
          <w:lang w:val="cs-CZ"/>
        </w:rPr>
      </w:pPr>
    </w:p>
    <w:p w14:paraId="43B35A0C" w14:textId="77777777" w:rsidR="00311797" w:rsidRDefault="00311797" w:rsidP="00E47357">
      <w:pPr>
        <w:tabs>
          <w:tab w:val="left" w:pos="855"/>
          <w:tab w:val="left" w:pos="6510"/>
        </w:tabs>
        <w:rPr>
          <w:rFonts w:asciiTheme="majorHAnsi" w:hAnsiTheme="majorHAnsi" w:cstheme="majorHAnsi"/>
          <w:sz w:val="22"/>
          <w:szCs w:val="22"/>
          <w:lang w:val="cs-CZ"/>
        </w:rPr>
      </w:pPr>
    </w:p>
    <w:p w14:paraId="4D366C01" w14:textId="77777777" w:rsidR="00311797" w:rsidRPr="00926C62" w:rsidRDefault="00311797" w:rsidP="00311797">
      <w:pPr>
        <w:ind w:firstLine="720"/>
        <w:rPr>
          <w:b/>
          <w:bCs/>
          <w:sz w:val="36"/>
          <w:szCs w:val="36"/>
        </w:rPr>
      </w:pPr>
      <w:proofErr w:type="spellStart"/>
      <w:r>
        <w:rPr>
          <w:b/>
          <w:bCs/>
          <w:sz w:val="36"/>
          <w:szCs w:val="36"/>
        </w:rPr>
        <w:lastRenderedPageBreak/>
        <w:t>Předávací</w:t>
      </w:r>
      <w:proofErr w:type="spellEnd"/>
      <w:r w:rsidRPr="00926C62">
        <w:rPr>
          <w:b/>
          <w:bCs/>
          <w:sz w:val="36"/>
          <w:szCs w:val="36"/>
        </w:rPr>
        <w:t xml:space="preserve"> </w:t>
      </w:r>
      <w:proofErr w:type="spellStart"/>
      <w:r w:rsidRPr="00926C62">
        <w:rPr>
          <w:b/>
          <w:bCs/>
          <w:sz w:val="36"/>
          <w:szCs w:val="36"/>
        </w:rPr>
        <w:t>protokol</w:t>
      </w:r>
      <w:proofErr w:type="spellEnd"/>
      <w:r>
        <w:rPr>
          <w:b/>
          <w:bCs/>
          <w:sz w:val="36"/>
          <w:szCs w:val="36"/>
        </w:rPr>
        <w:t xml:space="preserve"> k </w:t>
      </w:r>
      <w:proofErr w:type="spellStart"/>
      <w:r>
        <w:rPr>
          <w:b/>
          <w:bCs/>
          <w:sz w:val="36"/>
          <w:szCs w:val="36"/>
        </w:rPr>
        <w:t>výpůjčce</w:t>
      </w:r>
      <w:proofErr w:type="spellEnd"/>
      <w:r>
        <w:rPr>
          <w:b/>
          <w:bCs/>
          <w:sz w:val="36"/>
          <w:szCs w:val="36"/>
        </w:rPr>
        <w:t xml:space="preserve"> </w:t>
      </w:r>
      <w:proofErr w:type="spellStart"/>
      <w:r>
        <w:rPr>
          <w:b/>
          <w:bCs/>
          <w:sz w:val="36"/>
          <w:szCs w:val="36"/>
        </w:rPr>
        <w:t>zdravotnické</w:t>
      </w:r>
      <w:proofErr w:type="spellEnd"/>
      <w:r>
        <w:rPr>
          <w:b/>
          <w:bCs/>
          <w:sz w:val="36"/>
          <w:szCs w:val="36"/>
        </w:rPr>
        <w:t xml:space="preserve"> </w:t>
      </w:r>
      <w:proofErr w:type="spellStart"/>
      <w:r>
        <w:rPr>
          <w:b/>
          <w:bCs/>
          <w:sz w:val="36"/>
          <w:szCs w:val="36"/>
        </w:rPr>
        <w:t>techniky</w:t>
      </w:r>
      <w:proofErr w:type="spellEnd"/>
    </w:p>
    <w:p w14:paraId="3BDA50BC" w14:textId="77777777" w:rsidR="00311797" w:rsidRPr="00973B0F" w:rsidRDefault="00311797" w:rsidP="00311797"/>
    <w:p w14:paraId="41580521" w14:textId="77777777" w:rsidR="00311797" w:rsidRDefault="00311797" w:rsidP="00311797">
      <w:proofErr w:type="spellStart"/>
      <w:r>
        <w:rPr>
          <w:u w:val="single"/>
        </w:rPr>
        <w:t>Půjčitel</w:t>
      </w:r>
      <w:proofErr w:type="spellEnd"/>
      <w:r>
        <w:rPr>
          <w:u w:val="single"/>
        </w:rPr>
        <w:tab/>
      </w:r>
      <w:r w:rsidRPr="00973B0F">
        <w:tab/>
      </w:r>
      <w:r w:rsidRPr="00973B0F">
        <w:tab/>
      </w:r>
      <w:r w:rsidRPr="00973B0F">
        <w:tab/>
      </w:r>
      <w:r w:rsidRPr="00973B0F">
        <w:tab/>
      </w:r>
      <w:r w:rsidRPr="00973B0F">
        <w:tab/>
      </w:r>
      <w:r>
        <w:tab/>
      </w:r>
      <w:proofErr w:type="spellStart"/>
      <w:r w:rsidRPr="00730AC4">
        <w:rPr>
          <w:u w:val="single"/>
        </w:rPr>
        <w:t>Vypůjčitel</w:t>
      </w:r>
      <w:proofErr w:type="spellEnd"/>
    </w:p>
    <w:p w14:paraId="68C98BBE" w14:textId="77777777" w:rsidR="00311797" w:rsidRPr="00B54709" w:rsidRDefault="00311797" w:rsidP="00311797">
      <w:pPr>
        <w:pStyle w:val="Zkladntext"/>
        <w:widowControl w:val="0"/>
        <w:autoSpaceDE w:val="0"/>
        <w:autoSpaceDN w:val="0"/>
        <w:rPr>
          <w:i/>
          <w:sz w:val="20"/>
        </w:rPr>
      </w:pPr>
      <w:r w:rsidRPr="00B54709">
        <w:rPr>
          <w:sz w:val="20"/>
        </w:rPr>
        <w:t xml:space="preserve">Carl </w:t>
      </w:r>
      <w:proofErr w:type="spellStart"/>
      <w:r w:rsidRPr="00B54709">
        <w:rPr>
          <w:sz w:val="20"/>
        </w:rPr>
        <w:t>Zeiss</w:t>
      </w:r>
      <w:proofErr w:type="spellEnd"/>
      <w:r w:rsidRPr="00B54709">
        <w:rPr>
          <w:sz w:val="20"/>
        </w:rPr>
        <w:t xml:space="preserve"> spol. s r.o.</w:t>
      </w:r>
    </w:p>
    <w:p w14:paraId="1702E02D" w14:textId="77777777" w:rsidR="00311797" w:rsidRDefault="00311797" w:rsidP="00311797">
      <w:proofErr w:type="spellStart"/>
      <w:r w:rsidRPr="00B54709">
        <w:t>Radlická</w:t>
      </w:r>
      <w:proofErr w:type="spellEnd"/>
      <w:r w:rsidRPr="00B54709">
        <w:t xml:space="preserve"> 3201/14,</w:t>
      </w:r>
      <w:r w:rsidRPr="00B54709">
        <w:tab/>
      </w:r>
      <w:r w:rsidRPr="00B54709">
        <w:tab/>
      </w:r>
      <w:r w:rsidRPr="00B54709">
        <w:tab/>
      </w:r>
      <w:r w:rsidRPr="00973B0F">
        <w:tab/>
      </w:r>
      <w:r w:rsidRPr="00973B0F">
        <w:tab/>
      </w:r>
      <w:proofErr w:type="spellStart"/>
      <w:r w:rsidRPr="00973B0F">
        <w:t>Nemocnice</w:t>
      </w:r>
      <w:proofErr w:type="spellEnd"/>
      <w:r w:rsidRPr="00973B0F">
        <w:t xml:space="preserve"> Kyjov,</w:t>
      </w:r>
      <w:r>
        <w:t xml:space="preserve"> </w:t>
      </w:r>
      <w:proofErr w:type="spellStart"/>
      <w:r w:rsidRPr="00973B0F">
        <w:t>příspěvková</w:t>
      </w:r>
      <w:proofErr w:type="spellEnd"/>
      <w:r w:rsidRPr="00973B0F">
        <w:t xml:space="preserve"> </w:t>
      </w:r>
      <w:proofErr w:type="spellStart"/>
      <w:r w:rsidRPr="00973B0F">
        <w:t>organizace</w:t>
      </w:r>
      <w:proofErr w:type="spellEnd"/>
    </w:p>
    <w:p w14:paraId="645EE441" w14:textId="77777777" w:rsidR="00311797" w:rsidRDefault="00311797" w:rsidP="00311797">
      <w:r>
        <w:t>1</w:t>
      </w:r>
      <w:r w:rsidRPr="00B54709">
        <w:t>50 00 Praha 5</w:t>
      </w:r>
      <w:r w:rsidRPr="00973B0F">
        <w:tab/>
      </w:r>
      <w:r w:rsidRPr="00973B0F">
        <w:tab/>
      </w:r>
      <w:r w:rsidRPr="00973B0F">
        <w:tab/>
      </w:r>
      <w:r>
        <w:tab/>
      </w:r>
      <w:r>
        <w:tab/>
      </w:r>
      <w:r>
        <w:tab/>
      </w:r>
      <w:proofErr w:type="spellStart"/>
      <w:r w:rsidRPr="00973B0F">
        <w:t>Strážovská</w:t>
      </w:r>
      <w:proofErr w:type="spellEnd"/>
      <w:r w:rsidRPr="00973B0F">
        <w:t xml:space="preserve"> 1247/22</w:t>
      </w:r>
      <w:r w:rsidRPr="00973B0F">
        <w:tab/>
      </w:r>
      <w:r w:rsidRPr="00973B0F">
        <w:tab/>
      </w:r>
      <w:r w:rsidRPr="00973B0F">
        <w:tab/>
        <w:t xml:space="preserve">                              </w:t>
      </w:r>
      <w:r>
        <w:tab/>
      </w:r>
      <w:r>
        <w:tab/>
      </w:r>
      <w:r>
        <w:tab/>
      </w:r>
      <w:r>
        <w:tab/>
      </w:r>
      <w:r w:rsidRPr="00973B0F">
        <w:tab/>
      </w:r>
      <w:r w:rsidRPr="00973B0F">
        <w:tab/>
      </w:r>
      <w:r w:rsidRPr="00973B0F">
        <w:tab/>
        <w:t xml:space="preserve">697 01 </w:t>
      </w:r>
      <w:proofErr w:type="spellStart"/>
      <w:r w:rsidRPr="00973B0F">
        <w:t>Kyjov</w:t>
      </w:r>
      <w:proofErr w:type="spellEnd"/>
    </w:p>
    <w:p w14:paraId="27677D83" w14:textId="67408C39" w:rsidR="00311797" w:rsidRPr="00973B0F" w:rsidRDefault="00311797" w:rsidP="00311797">
      <w:r w:rsidRPr="003D4721">
        <w:t>IČ</w:t>
      </w:r>
      <w:r>
        <w:t xml:space="preserve">:  </w:t>
      </w:r>
      <w:r w:rsidRPr="00B54709">
        <w:t xml:space="preserve"> 49356691</w:t>
      </w:r>
      <w:r w:rsidRPr="003D4721">
        <w:tab/>
      </w:r>
      <w:r w:rsidRPr="003D4721">
        <w:tab/>
      </w:r>
      <w:r w:rsidRPr="003D4721">
        <w:tab/>
      </w:r>
      <w:r w:rsidRPr="003D4721">
        <w:tab/>
      </w:r>
      <w:r w:rsidRPr="003D4721">
        <w:tab/>
      </w:r>
      <w:r>
        <w:t xml:space="preserve">             </w:t>
      </w:r>
      <w:r>
        <w:t xml:space="preserve"> </w:t>
      </w:r>
      <w:r w:rsidRPr="003D4721">
        <w:t>IČ 00226912</w:t>
      </w:r>
    </w:p>
    <w:p w14:paraId="4846D3A5" w14:textId="77777777" w:rsidR="00311797" w:rsidRPr="00973B0F" w:rsidRDefault="00311797" w:rsidP="00311797"/>
    <w:p w14:paraId="60323E9A" w14:textId="77777777" w:rsidR="00311797" w:rsidRPr="00973B0F" w:rsidRDefault="00311797" w:rsidP="00311797">
      <w:r w:rsidRPr="00973B0F">
        <w:tab/>
      </w:r>
      <w:r w:rsidRPr="00973B0F">
        <w:tab/>
      </w:r>
      <w:r w:rsidRPr="00973B0F">
        <w:tab/>
      </w:r>
      <w:r w:rsidRPr="00973B0F">
        <w:tab/>
      </w:r>
      <w:r w:rsidRPr="00973B0F">
        <w:tab/>
      </w:r>
      <w:r w:rsidRPr="00973B0F">
        <w:tab/>
      </w:r>
      <w:r w:rsidRPr="00973B0F">
        <w:tab/>
        <w:t xml:space="preserve">Vypůjčeno pro </w:t>
      </w:r>
      <w:proofErr w:type="spellStart"/>
      <w:r w:rsidRPr="00973B0F">
        <w:t>oddělení</w:t>
      </w:r>
      <w:proofErr w:type="spellEnd"/>
      <w:r w:rsidRPr="00973B0F">
        <w:t xml:space="preserve">: </w:t>
      </w:r>
      <w:proofErr w:type="spellStart"/>
      <w:r>
        <w:t>oční</w:t>
      </w:r>
      <w:proofErr w:type="spellEnd"/>
      <w:r>
        <w:t xml:space="preserve"> </w:t>
      </w:r>
      <w:proofErr w:type="spellStart"/>
      <w:r>
        <w:t>sály</w:t>
      </w:r>
      <w:proofErr w:type="spellEnd"/>
    </w:p>
    <w:p w14:paraId="70209BD9" w14:textId="4DAFAB04" w:rsidR="00311797" w:rsidRPr="003F3448" w:rsidRDefault="00311797" w:rsidP="00311797">
      <w:pPr>
        <w:rPr>
          <w:sz w:val="32"/>
          <w:szCs w:val="32"/>
        </w:rPr>
      </w:pPr>
      <w:r w:rsidRPr="00973B0F">
        <w:tab/>
      </w:r>
      <w:r w:rsidRPr="00973B0F">
        <w:tab/>
      </w:r>
      <w:r w:rsidRPr="00973B0F">
        <w:tab/>
      </w:r>
      <w:r w:rsidRPr="00973B0F">
        <w:tab/>
      </w:r>
      <w:r w:rsidRPr="00973B0F">
        <w:tab/>
      </w:r>
      <w:r w:rsidRPr="00973B0F">
        <w:tab/>
      </w:r>
      <w:r w:rsidRPr="00973B0F">
        <w:tab/>
      </w:r>
    </w:p>
    <w:tbl>
      <w:tblPr>
        <w:tblW w:w="964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0" w:type="dxa"/>
          <w:right w:w="70" w:type="dxa"/>
        </w:tblCellMar>
        <w:tblLook w:val="0000" w:firstRow="0" w:lastRow="0" w:firstColumn="0" w:lastColumn="0" w:noHBand="0" w:noVBand="0"/>
      </w:tblPr>
      <w:tblGrid>
        <w:gridCol w:w="4605"/>
        <w:gridCol w:w="1276"/>
        <w:gridCol w:w="1513"/>
        <w:gridCol w:w="1813"/>
        <w:gridCol w:w="435"/>
      </w:tblGrid>
      <w:tr w:rsidR="00311797" w:rsidRPr="003F3448" w14:paraId="7AC90CC2" w14:textId="77777777" w:rsidTr="00573BE4">
        <w:trPr>
          <w:trHeight w:val="340"/>
          <w:jc w:val="center"/>
        </w:trPr>
        <w:tc>
          <w:tcPr>
            <w:tcW w:w="9642" w:type="dxa"/>
            <w:gridSpan w:val="5"/>
            <w:vAlign w:val="center"/>
          </w:tcPr>
          <w:p w14:paraId="2E07C2CD" w14:textId="77777777" w:rsidR="00311797" w:rsidRPr="003F3448" w:rsidRDefault="00311797" w:rsidP="00573BE4">
            <w:pPr>
              <w:pStyle w:val="Zhlav"/>
              <w:tabs>
                <w:tab w:val="left" w:pos="10490"/>
              </w:tabs>
              <w:jc w:val="center"/>
              <w:rPr>
                <w:rFonts w:ascii="Calibri" w:hAnsi="Calibri"/>
                <w:b/>
                <w:color w:val="000000"/>
                <w:sz w:val="32"/>
                <w:szCs w:val="32"/>
              </w:rPr>
            </w:pPr>
            <w:proofErr w:type="spellStart"/>
            <w:r>
              <w:rPr>
                <w:rFonts w:ascii="Calibri" w:hAnsi="Calibri"/>
                <w:b/>
                <w:color w:val="000000"/>
                <w:sz w:val="32"/>
                <w:szCs w:val="32"/>
              </w:rPr>
              <w:t>Předmět</w:t>
            </w:r>
            <w:proofErr w:type="spellEnd"/>
            <w:r>
              <w:rPr>
                <w:rFonts w:ascii="Calibri" w:hAnsi="Calibri"/>
                <w:b/>
                <w:color w:val="000000"/>
                <w:sz w:val="32"/>
                <w:szCs w:val="32"/>
              </w:rPr>
              <w:t xml:space="preserve"> </w:t>
            </w:r>
            <w:proofErr w:type="spellStart"/>
            <w:r>
              <w:rPr>
                <w:rFonts w:ascii="Calibri" w:hAnsi="Calibri"/>
                <w:b/>
                <w:color w:val="000000"/>
                <w:sz w:val="32"/>
                <w:szCs w:val="32"/>
              </w:rPr>
              <w:t>výpůjčky</w:t>
            </w:r>
            <w:proofErr w:type="spellEnd"/>
            <w:r w:rsidRPr="003F3448">
              <w:rPr>
                <w:rFonts w:ascii="Calibri" w:hAnsi="Calibri"/>
                <w:b/>
                <w:color w:val="000000"/>
                <w:sz w:val="32"/>
                <w:szCs w:val="32"/>
              </w:rPr>
              <w:t>:</w:t>
            </w:r>
          </w:p>
        </w:tc>
      </w:tr>
      <w:tr w:rsidR="00311797" w:rsidRPr="00FA1C02" w14:paraId="4B78548C" w14:textId="77777777" w:rsidTr="00573BE4">
        <w:trPr>
          <w:trHeight w:val="340"/>
          <w:jc w:val="center"/>
        </w:trPr>
        <w:tc>
          <w:tcPr>
            <w:tcW w:w="4605" w:type="dxa"/>
            <w:vAlign w:val="center"/>
          </w:tcPr>
          <w:p w14:paraId="0DFB69F6" w14:textId="77777777" w:rsidR="00311797" w:rsidRPr="00FA1C02" w:rsidRDefault="00311797" w:rsidP="00573BE4">
            <w:pPr>
              <w:pStyle w:val="Zhlav"/>
              <w:shd w:val="clear" w:color="auto" w:fill="FFFFFF"/>
              <w:tabs>
                <w:tab w:val="left" w:pos="10490"/>
              </w:tabs>
              <w:jc w:val="center"/>
              <w:rPr>
                <w:rFonts w:ascii="Calibri" w:hAnsi="Calibri"/>
                <w:b/>
                <w:color w:val="000000"/>
              </w:rPr>
            </w:pPr>
            <w:proofErr w:type="spellStart"/>
            <w:r>
              <w:rPr>
                <w:rFonts w:ascii="Calibri" w:hAnsi="Calibri"/>
                <w:b/>
                <w:color w:val="000000"/>
              </w:rPr>
              <w:t>Produkt</w:t>
            </w:r>
            <w:proofErr w:type="spellEnd"/>
          </w:p>
        </w:tc>
        <w:tc>
          <w:tcPr>
            <w:tcW w:w="1276" w:type="dxa"/>
            <w:shd w:val="clear" w:color="auto" w:fill="F2F2F2" w:themeFill="background1" w:themeFillShade="F2"/>
            <w:vAlign w:val="center"/>
          </w:tcPr>
          <w:p w14:paraId="011CC309" w14:textId="77777777" w:rsidR="00311797" w:rsidRPr="00396CE7" w:rsidRDefault="00311797" w:rsidP="00573BE4">
            <w:pPr>
              <w:pStyle w:val="Zhlav"/>
              <w:shd w:val="clear" w:color="auto" w:fill="FFFFFF"/>
              <w:tabs>
                <w:tab w:val="left" w:pos="10490"/>
              </w:tabs>
              <w:jc w:val="center"/>
              <w:rPr>
                <w:rFonts w:ascii="Calibri" w:hAnsi="Calibri"/>
                <w:b/>
              </w:rPr>
            </w:pPr>
            <w:proofErr w:type="spellStart"/>
            <w:r w:rsidRPr="00396CE7">
              <w:rPr>
                <w:rFonts w:ascii="Calibri" w:hAnsi="Calibri"/>
                <w:b/>
              </w:rPr>
              <w:t>Hodnota</w:t>
            </w:r>
            <w:proofErr w:type="spellEnd"/>
          </w:p>
        </w:tc>
        <w:tc>
          <w:tcPr>
            <w:tcW w:w="1513" w:type="dxa"/>
            <w:vAlign w:val="center"/>
          </w:tcPr>
          <w:p w14:paraId="4772DA61" w14:textId="77777777" w:rsidR="00311797" w:rsidRPr="00FA1C02" w:rsidRDefault="00311797" w:rsidP="00573BE4">
            <w:pPr>
              <w:pStyle w:val="Zhlav"/>
              <w:shd w:val="clear" w:color="auto" w:fill="FFFFFF"/>
              <w:tabs>
                <w:tab w:val="left" w:pos="10490"/>
              </w:tabs>
              <w:jc w:val="center"/>
              <w:rPr>
                <w:rFonts w:ascii="Calibri" w:hAnsi="Calibri"/>
                <w:b/>
                <w:color w:val="000000"/>
              </w:rPr>
            </w:pPr>
            <w:r>
              <w:rPr>
                <w:rFonts w:ascii="Calibri" w:hAnsi="Calibri"/>
                <w:b/>
                <w:color w:val="000000"/>
              </w:rPr>
              <w:t xml:space="preserve">Ref. </w:t>
            </w:r>
            <w:proofErr w:type="spellStart"/>
            <w:r>
              <w:rPr>
                <w:rFonts w:ascii="Calibri" w:hAnsi="Calibri"/>
                <w:b/>
                <w:color w:val="000000"/>
              </w:rPr>
              <w:t>číslo</w:t>
            </w:r>
            <w:proofErr w:type="spellEnd"/>
          </w:p>
        </w:tc>
        <w:tc>
          <w:tcPr>
            <w:tcW w:w="1813" w:type="dxa"/>
            <w:vAlign w:val="center"/>
          </w:tcPr>
          <w:p w14:paraId="1C30983A" w14:textId="77777777" w:rsidR="00311797" w:rsidRDefault="00311797" w:rsidP="00573BE4">
            <w:pPr>
              <w:pStyle w:val="Zhlav"/>
              <w:shd w:val="clear" w:color="auto" w:fill="FFFFFF"/>
              <w:tabs>
                <w:tab w:val="left" w:pos="10490"/>
              </w:tabs>
              <w:jc w:val="center"/>
              <w:rPr>
                <w:rFonts w:ascii="Calibri" w:hAnsi="Calibri"/>
                <w:b/>
                <w:color w:val="000000"/>
              </w:rPr>
            </w:pPr>
            <w:proofErr w:type="spellStart"/>
            <w:r w:rsidRPr="00FA1C02">
              <w:rPr>
                <w:rFonts w:ascii="Calibri" w:hAnsi="Calibri"/>
                <w:b/>
                <w:color w:val="000000"/>
              </w:rPr>
              <w:t>Technický</w:t>
            </w:r>
            <w:proofErr w:type="spellEnd"/>
            <w:r w:rsidRPr="00FA1C02">
              <w:rPr>
                <w:rFonts w:ascii="Calibri" w:hAnsi="Calibri"/>
                <w:b/>
                <w:color w:val="000000"/>
              </w:rPr>
              <w:t xml:space="preserve"> </w:t>
            </w:r>
            <w:proofErr w:type="spellStart"/>
            <w:r w:rsidRPr="00FA1C02">
              <w:rPr>
                <w:rFonts w:ascii="Calibri" w:hAnsi="Calibri"/>
                <w:b/>
                <w:color w:val="000000"/>
              </w:rPr>
              <w:t>stav</w:t>
            </w:r>
            <w:proofErr w:type="spellEnd"/>
          </w:p>
          <w:p w14:paraId="0F4CB7F9" w14:textId="77777777" w:rsidR="00311797" w:rsidRDefault="00311797" w:rsidP="00573BE4">
            <w:pPr>
              <w:pStyle w:val="Zhlav"/>
              <w:shd w:val="clear" w:color="auto" w:fill="FFFFFF"/>
              <w:tabs>
                <w:tab w:val="left" w:pos="10490"/>
              </w:tabs>
              <w:jc w:val="center"/>
              <w:rPr>
                <w:rFonts w:ascii="Calibri" w:hAnsi="Calibri"/>
                <w:b/>
                <w:color w:val="000000"/>
              </w:rPr>
            </w:pPr>
          </w:p>
          <w:p w14:paraId="0D3A8934" w14:textId="77777777" w:rsidR="00311797" w:rsidRPr="00FA1C02" w:rsidRDefault="00311797" w:rsidP="00573BE4">
            <w:pPr>
              <w:pStyle w:val="Zhlav"/>
              <w:shd w:val="clear" w:color="auto" w:fill="FFFFFF"/>
              <w:tabs>
                <w:tab w:val="left" w:pos="10490"/>
              </w:tabs>
              <w:jc w:val="center"/>
              <w:rPr>
                <w:rFonts w:ascii="Calibri" w:hAnsi="Calibri"/>
                <w:b/>
                <w:color w:val="000000"/>
              </w:rPr>
            </w:pPr>
          </w:p>
        </w:tc>
        <w:tc>
          <w:tcPr>
            <w:tcW w:w="435" w:type="dxa"/>
            <w:vAlign w:val="center"/>
          </w:tcPr>
          <w:p w14:paraId="19AE36C8" w14:textId="77777777" w:rsidR="00311797" w:rsidRPr="00FA1C02" w:rsidRDefault="00311797" w:rsidP="00573BE4">
            <w:pPr>
              <w:pStyle w:val="Zhlav"/>
              <w:shd w:val="clear" w:color="auto" w:fill="FFFFFF"/>
              <w:tabs>
                <w:tab w:val="left" w:pos="10490"/>
              </w:tabs>
              <w:jc w:val="center"/>
              <w:rPr>
                <w:rFonts w:ascii="Calibri" w:hAnsi="Calibri"/>
                <w:b/>
                <w:color w:val="000000"/>
              </w:rPr>
            </w:pPr>
            <w:r w:rsidRPr="00FA1C02">
              <w:rPr>
                <w:rFonts w:ascii="Calibri" w:hAnsi="Calibri"/>
                <w:b/>
                <w:color w:val="000000"/>
              </w:rPr>
              <w:t>X</w:t>
            </w:r>
          </w:p>
        </w:tc>
      </w:tr>
      <w:tr w:rsidR="00311797" w:rsidRPr="00FA1C02" w14:paraId="36BC3B09" w14:textId="77777777" w:rsidTr="00573BE4">
        <w:trPr>
          <w:trHeight w:val="284"/>
          <w:jc w:val="center"/>
        </w:trPr>
        <w:tc>
          <w:tcPr>
            <w:tcW w:w="4605" w:type="dxa"/>
            <w:vAlign w:val="center"/>
          </w:tcPr>
          <w:p w14:paraId="62505A0C" w14:textId="77777777" w:rsidR="00311797" w:rsidRPr="00926C62" w:rsidRDefault="00311797" w:rsidP="00573BE4">
            <w:pPr>
              <w:pStyle w:val="Zkladntext"/>
              <w:spacing w:after="180"/>
              <w:ind w:left="1014"/>
              <w:rPr>
                <w:rFonts w:ascii="Calibri" w:hAnsi="Calibri"/>
                <w:b/>
                <w:color w:val="000000"/>
                <w:sz w:val="20"/>
              </w:rPr>
            </w:pPr>
            <w:proofErr w:type="gramStart"/>
            <w:r>
              <w:rPr>
                <w:rFonts w:ascii="Calibri Light" w:hAnsi="Calibri Light" w:cs="Calibri Light"/>
                <w:szCs w:val="22"/>
              </w:rPr>
              <w:t>3D</w:t>
            </w:r>
            <w:proofErr w:type="gramEnd"/>
            <w:r>
              <w:rPr>
                <w:rFonts w:ascii="Calibri Light" w:hAnsi="Calibri Light" w:cs="Calibri Light"/>
                <w:szCs w:val="22"/>
              </w:rPr>
              <w:t xml:space="preserve"> operační mikroskop s OCT navigací</w:t>
            </w:r>
            <w:r w:rsidRPr="008C44FF">
              <w:rPr>
                <w:rFonts w:ascii="Calibri Light" w:hAnsi="Calibri Light" w:cs="Calibri Light"/>
                <w:szCs w:val="22"/>
              </w:rPr>
              <w:t xml:space="preserve">, značky </w:t>
            </w:r>
            <w:r>
              <w:rPr>
                <w:rFonts w:ascii="Calibri Light" w:hAnsi="Calibri Light" w:cs="Calibri Light"/>
                <w:szCs w:val="22"/>
              </w:rPr>
              <w:t xml:space="preserve">Carl </w:t>
            </w:r>
            <w:proofErr w:type="spellStart"/>
            <w:r>
              <w:rPr>
                <w:rFonts w:ascii="Calibri Light" w:hAnsi="Calibri Light" w:cs="Calibri Light"/>
                <w:szCs w:val="22"/>
              </w:rPr>
              <w:t>Zeiss</w:t>
            </w:r>
            <w:proofErr w:type="spellEnd"/>
          </w:p>
        </w:tc>
        <w:tc>
          <w:tcPr>
            <w:tcW w:w="1276" w:type="dxa"/>
            <w:vMerge w:val="restart"/>
            <w:shd w:val="clear" w:color="auto" w:fill="F2F2F2" w:themeFill="background1" w:themeFillShade="F2"/>
            <w:vAlign w:val="center"/>
          </w:tcPr>
          <w:p w14:paraId="3F9B5A5F" w14:textId="77777777" w:rsidR="00311797" w:rsidRPr="00396CE7" w:rsidRDefault="00311797" w:rsidP="00573BE4">
            <w:pPr>
              <w:pStyle w:val="Zhlav"/>
              <w:shd w:val="clear" w:color="auto" w:fill="FFFFFF"/>
              <w:tabs>
                <w:tab w:val="left" w:pos="10490"/>
              </w:tabs>
              <w:rPr>
                <w:rFonts w:ascii="Calibri" w:hAnsi="Calibri"/>
                <w:b/>
              </w:rPr>
            </w:pPr>
            <w:r>
              <w:rPr>
                <w:rFonts w:ascii="Calibri" w:hAnsi="Calibri"/>
                <w:b/>
              </w:rPr>
              <w:t xml:space="preserve">14 520 </w:t>
            </w:r>
            <w:proofErr w:type="gramStart"/>
            <w:r>
              <w:rPr>
                <w:rFonts w:ascii="Calibri" w:hAnsi="Calibri"/>
                <w:b/>
              </w:rPr>
              <w:t>000</w:t>
            </w:r>
            <w:r w:rsidRPr="00396CE7">
              <w:rPr>
                <w:rFonts w:ascii="Calibri" w:hAnsi="Calibri"/>
                <w:b/>
              </w:rPr>
              <w:t>,-</w:t>
            </w:r>
            <w:proofErr w:type="gramEnd"/>
            <w:r w:rsidRPr="00396CE7">
              <w:rPr>
                <w:rFonts w:ascii="Calibri" w:hAnsi="Calibri"/>
                <w:b/>
              </w:rPr>
              <w:t>Kč</w:t>
            </w:r>
            <w:r>
              <w:rPr>
                <w:rFonts w:ascii="Calibri" w:hAnsi="Calibri"/>
                <w:b/>
              </w:rPr>
              <w:t xml:space="preserve"> </w:t>
            </w:r>
            <w:proofErr w:type="spellStart"/>
            <w:r>
              <w:rPr>
                <w:rFonts w:ascii="Calibri" w:hAnsi="Calibri"/>
                <w:b/>
              </w:rPr>
              <w:t>vč</w:t>
            </w:r>
            <w:proofErr w:type="spellEnd"/>
            <w:r>
              <w:rPr>
                <w:rFonts w:ascii="Calibri" w:hAnsi="Calibri"/>
                <w:b/>
              </w:rPr>
              <w:t>.</w:t>
            </w:r>
            <w:r w:rsidRPr="00396CE7">
              <w:rPr>
                <w:rFonts w:ascii="Calibri" w:hAnsi="Calibri"/>
                <w:b/>
              </w:rPr>
              <w:t xml:space="preserve"> DPH</w:t>
            </w:r>
          </w:p>
        </w:tc>
        <w:tc>
          <w:tcPr>
            <w:tcW w:w="1513" w:type="dxa"/>
            <w:vAlign w:val="center"/>
          </w:tcPr>
          <w:p w14:paraId="45E6CA73" w14:textId="77777777" w:rsidR="00311797" w:rsidRPr="00926C62" w:rsidRDefault="00311797" w:rsidP="00573BE4">
            <w:pPr>
              <w:pStyle w:val="Zhlav"/>
              <w:shd w:val="clear" w:color="auto" w:fill="FFFFFF"/>
              <w:tabs>
                <w:tab w:val="left" w:pos="10490"/>
              </w:tabs>
              <w:rPr>
                <w:rFonts w:ascii="Calibri" w:hAnsi="Calibri"/>
                <w:b/>
                <w:color w:val="000000"/>
              </w:rPr>
            </w:pPr>
            <w:proofErr w:type="spellStart"/>
            <w:r w:rsidRPr="008C44FF">
              <w:rPr>
                <w:rFonts w:ascii="Calibri Light" w:hAnsi="Calibri Light" w:cs="Calibri Light"/>
                <w:sz w:val="22"/>
                <w:szCs w:val="22"/>
              </w:rPr>
              <w:t>typ</w:t>
            </w:r>
            <w:proofErr w:type="spellEnd"/>
            <w:r w:rsidRPr="008C44FF">
              <w:rPr>
                <w:rFonts w:ascii="Calibri Light" w:hAnsi="Calibri Light" w:cs="Calibri Light"/>
                <w:sz w:val="22"/>
                <w:szCs w:val="22"/>
              </w:rPr>
              <w:t xml:space="preserve"> </w:t>
            </w:r>
            <w:proofErr w:type="spellStart"/>
            <w:r>
              <w:rPr>
                <w:rFonts w:ascii="Calibri Light" w:hAnsi="Calibri Light" w:cs="Calibri Light"/>
                <w:sz w:val="22"/>
                <w:szCs w:val="22"/>
              </w:rPr>
              <w:t>Artevo</w:t>
            </w:r>
            <w:proofErr w:type="spellEnd"/>
            <w:r>
              <w:rPr>
                <w:rFonts w:ascii="Calibri Light" w:hAnsi="Calibri Light" w:cs="Calibri Light"/>
                <w:sz w:val="22"/>
                <w:szCs w:val="22"/>
              </w:rPr>
              <w:t xml:space="preserve"> 800</w:t>
            </w:r>
            <w:r w:rsidRPr="008C44FF">
              <w:rPr>
                <w:rFonts w:ascii="Calibri Light" w:hAnsi="Calibri Light" w:cs="Calibri Light"/>
                <w:sz w:val="22"/>
                <w:szCs w:val="22"/>
              </w:rPr>
              <w:t xml:space="preserve">, </w:t>
            </w:r>
            <w:proofErr w:type="spellStart"/>
            <w:r w:rsidRPr="008C44FF">
              <w:rPr>
                <w:rFonts w:ascii="Calibri Light" w:hAnsi="Calibri Light" w:cs="Calibri Light"/>
                <w:sz w:val="22"/>
                <w:szCs w:val="22"/>
              </w:rPr>
              <w:t>sériové</w:t>
            </w:r>
            <w:proofErr w:type="spellEnd"/>
            <w:r w:rsidRPr="008C44FF">
              <w:rPr>
                <w:rFonts w:ascii="Calibri Light" w:hAnsi="Calibri Light" w:cs="Calibri Light"/>
                <w:sz w:val="22"/>
                <w:szCs w:val="22"/>
              </w:rPr>
              <w:t xml:space="preserve"> </w:t>
            </w:r>
            <w:proofErr w:type="spellStart"/>
            <w:r w:rsidRPr="008C44FF">
              <w:rPr>
                <w:rFonts w:ascii="Calibri Light" w:hAnsi="Calibri Light" w:cs="Calibri Light"/>
                <w:sz w:val="22"/>
                <w:szCs w:val="22"/>
              </w:rPr>
              <w:t>číslo</w:t>
            </w:r>
            <w:proofErr w:type="spellEnd"/>
            <w:r w:rsidRPr="008C44FF">
              <w:rPr>
                <w:rFonts w:ascii="Calibri Light" w:hAnsi="Calibri Light" w:cs="Calibri Light"/>
                <w:sz w:val="22"/>
                <w:szCs w:val="22"/>
              </w:rPr>
              <w:t xml:space="preserve"> </w:t>
            </w:r>
            <w:r>
              <w:rPr>
                <w:rFonts w:ascii="Calibri Light" w:hAnsi="Calibri Light" w:cs="Calibri Light"/>
                <w:sz w:val="22"/>
                <w:szCs w:val="22"/>
              </w:rPr>
              <w:t>6647102067</w:t>
            </w:r>
          </w:p>
        </w:tc>
        <w:tc>
          <w:tcPr>
            <w:tcW w:w="1813" w:type="dxa"/>
            <w:vAlign w:val="center"/>
          </w:tcPr>
          <w:p w14:paraId="41F172BF" w14:textId="77777777" w:rsidR="00311797" w:rsidRPr="00926C62" w:rsidRDefault="00311797" w:rsidP="00573BE4">
            <w:pPr>
              <w:pStyle w:val="Zhlav"/>
              <w:shd w:val="clear" w:color="auto" w:fill="FFFFFF"/>
              <w:tabs>
                <w:tab w:val="left" w:pos="10490"/>
              </w:tabs>
              <w:jc w:val="both"/>
              <w:rPr>
                <w:rFonts w:ascii="Calibri" w:hAnsi="Calibri"/>
                <w:b/>
                <w:color w:val="000000"/>
              </w:rPr>
            </w:pPr>
            <w:proofErr w:type="spellStart"/>
            <w:r>
              <w:rPr>
                <w:rFonts w:ascii="Calibri" w:hAnsi="Calibri"/>
                <w:b/>
                <w:color w:val="000000"/>
              </w:rPr>
              <w:t>použitý</w:t>
            </w:r>
            <w:proofErr w:type="spellEnd"/>
          </w:p>
        </w:tc>
        <w:tc>
          <w:tcPr>
            <w:tcW w:w="435" w:type="dxa"/>
            <w:vAlign w:val="center"/>
          </w:tcPr>
          <w:p w14:paraId="66CBE279" w14:textId="77777777" w:rsidR="00311797" w:rsidRPr="00FA1C02" w:rsidRDefault="00311797" w:rsidP="00573BE4">
            <w:pPr>
              <w:pStyle w:val="Zhlav"/>
              <w:shd w:val="clear" w:color="auto" w:fill="FFFFFF"/>
              <w:tabs>
                <w:tab w:val="left" w:pos="10490"/>
              </w:tabs>
              <w:jc w:val="center"/>
              <w:rPr>
                <w:rFonts w:ascii="Calibri" w:hAnsi="Calibri"/>
                <w:b/>
                <w:color w:val="000000"/>
              </w:rPr>
            </w:pPr>
          </w:p>
        </w:tc>
      </w:tr>
      <w:tr w:rsidR="00311797" w:rsidRPr="00737848" w14:paraId="347C628D" w14:textId="77777777" w:rsidTr="00573BE4">
        <w:trPr>
          <w:trHeight w:val="340"/>
          <w:jc w:val="center"/>
        </w:trPr>
        <w:tc>
          <w:tcPr>
            <w:tcW w:w="4605" w:type="dxa"/>
            <w:vAlign w:val="center"/>
          </w:tcPr>
          <w:p w14:paraId="6E31A481" w14:textId="77777777" w:rsidR="00311797" w:rsidRPr="00926C62" w:rsidRDefault="00311797" w:rsidP="00573BE4">
            <w:pPr>
              <w:pStyle w:val="Zhlav"/>
              <w:shd w:val="clear" w:color="auto" w:fill="FFFFFF"/>
              <w:tabs>
                <w:tab w:val="left" w:pos="10490"/>
              </w:tabs>
              <w:rPr>
                <w:rFonts w:ascii="Calibri" w:hAnsi="Calibri"/>
                <w:b/>
                <w:color w:val="000000"/>
              </w:rPr>
            </w:pPr>
          </w:p>
        </w:tc>
        <w:tc>
          <w:tcPr>
            <w:tcW w:w="1276" w:type="dxa"/>
            <w:vMerge/>
            <w:shd w:val="clear" w:color="auto" w:fill="F2F2F2" w:themeFill="background1" w:themeFillShade="F2"/>
            <w:vAlign w:val="center"/>
          </w:tcPr>
          <w:p w14:paraId="0180D9B6" w14:textId="77777777" w:rsidR="00311797" w:rsidRPr="00926C62" w:rsidRDefault="00311797" w:rsidP="00573BE4">
            <w:pPr>
              <w:pStyle w:val="Zhlav"/>
              <w:shd w:val="clear" w:color="auto" w:fill="FFFFFF"/>
              <w:tabs>
                <w:tab w:val="left" w:pos="10490"/>
              </w:tabs>
              <w:jc w:val="center"/>
              <w:rPr>
                <w:rFonts w:ascii="Calibri" w:hAnsi="Calibri"/>
                <w:b/>
                <w:color w:val="000000"/>
              </w:rPr>
            </w:pPr>
          </w:p>
        </w:tc>
        <w:tc>
          <w:tcPr>
            <w:tcW w:w="1513" w:type="dxa"/>
            <w:vAlign w:val="center"/>
          </w:tcPr>
          <w:p w14:paraId="472CBD82" w14:textId="77777777" w:rsidR="00311797" w:rsidRPr="00926C62" w:rsidRDefault="00311797" w:rsidP="00573BE4">
            <w:pPr>
              <w:pStyle w:val="Zhlav"/>
              <w:shd w:val="clear" w:color="auto" w:fill="FFFFFF"/>
              <w:tabs>
                <w:tab w:val="left" w:pos="10490"/>
              </w:tabs>
              <w:rPr>
                <w:rFonts w:ascii="Calibri" w:hAnsi="Calibri"/>
                <w:b/>
                <w:color w:val="000000"/>
              </w:rPr>
            </w:pPr>
          </w:p>
        </w:tc>
        <w:tc>
          <w:tcPr>
            <w:tcW w:w="1813" w:type="dxa"/>
          </w:tcPr>
          <w:p w14:paraId="1A6F0C61" w14:textId="77777777" w:rsidR="00311797" w:rsidRPr="00926C62" w:rsidRDefault="00311797" w:rsidP="00573BE4"/>
        </w:tc>
        <w:tc>
          <w:tcPr>
            <w:tcW w:w="435" w:type="dxa"/>
            <w:vAlign w:val="center"/>
          </w:tcPr>
          <w:p w14:paraId="313AB69D" w14:textId="77777777" w:rsidR="00311797" w:rsidRPr="00737848" w:rsidRDefault="00311797" w:rsidP="00573BE4">
            <w:pPr>
              <w:pStyle w:val="Zhlav"/>
              <w:shd w:val="clear" w:color="auto" w:fill="FFFFFF"/>
              <w:tabs>
                <w:tab w:val="left" w:pos="10490"/>
              </w:tabs>
              <w:jc w:val="center"/>
              <w:rPr>
                <w:rFonts w:ascii="Calibri" w:hAnsi="Calibri"/>
                <w:b/>
                <w:color w:val="000000"/>
              </w:rPr>
            </w:pPr>
          </w:p>
        </w:tc>
      </w:tr>
      <w:tr w:rsidR="00311797" w:rsidRPr="00FA1C02" w14:paraId="20CDB1BD" w14:textId="77777777" w:rsidTr="00573BE4">
        <w:trPr>
          <w:trHeight w:val="340"/>
          <w:jc w:val="center"/>
        </w:trPr>
        <w:tc>
          <w:tcPr>
            <w:tcW w:w="4605" w:type="dxa"/>
            <w:vAlign w:val="center"/>
          </w:tcPr>
          <w:p w14:paraId="22DD99EF" w14:textId="77777777" w:rsidR="00311797" w:rsidRPr="00926C62" w:rsidRDefault="00311797" w:rsidP="00573BE4">
            <w:pPr>
              <w:pStyle w:val="Zhlav"/>
              <w:shd w:val="clear" w:color="auto" w:fill="FFFFFF"/>
              <w:tabs>
                <w:tab w:val="left" w:pos="10490"/>
              </w:tabs>
              <w:rPr>
                <w:rFonts w:ascii="Calibri" w:hAnsi="Calibri"/>
                <w:b/>
                <w:color w:val="000000"/>
              </w:rPr>
            </w:pPr>
          </w:p>
        </w:tc>
        <w:tc>
          <w:tcPr>
            <w:tcW w:w="1276" w:type="dxa"/>
            <w:vMerge/>
            <w:shd w:val="clear" w:color="auto" w:fill="F2F2F2" w:themeFill="background1" w:themeFillShade="F2"/>
            <w:vAlign w:val="center"/>
          </w:tcPr>
          <w:p w14:paraId="2A673014" w14:textId="77777777" w:rsidR="00311797" w:rsidRPr="00926C62" w:rsidRDefault="00311797" w:rsidP="00573BE4">
            <w:pPr>
              <w:pStyle w:val="Zhlav"/>
              <w:shd w:val="clear" w:color="auto" w:fill="FFFFFF"/>
              <w:tabs>
                <w:tab w:val="left" w:pos="10490"/>
              </w:tabs>
              <w:jc w:val="center"/>
              <w:rPr>
                <w:rFonts w:ascii="Calibri" w:hAnsi="Calibri"/>
                <w:b/>
                <w:color w:val="000000"/>
              </w:rPr>
            </w:pPr>
          </w:p>
        </w:tc>
        <w:tc>
          <w:tcPr>
            <w:tcW w:w="1513" w:type="dxa"/>
            <w:vAlign w:val="center"/>
          </w:tcPr>
          <w:p w14:paraId="53AC4954" w14:textId="77777777" w:rsidR="00311797" w:rsidRPr="00926C62" w:rsidRDefault="00311797" w:rsidP="00573BE4">
            <w:pPr>
              <w:pStyle w:val="Zhlav"/>
              <w:shd w:val="clear" w:color="auto" w:fill="FFFFFF"/>
              <w:tabs>
                <w:tab w:val="left" w:pos="10490"/>
              </w:tabs>
              <w:rPr>
                <w:rFonts w:ascii="Calibri" w:hAnsi="Calibri"/>
                <w:b/>
                <w:color w:val="000000"/>
              </w:rPr>
            </w:pPr>
          </w:p>
        </w:tc>
        <w:tc>
          <w:tcPr>
            <w:tcW w:w="1813" w:type="dxa"/>
          </w:tcPr>
          <w:p w14:paraId="13860218" w14:textId="77777777" w:rsidR="00311797" w:rsidRPr="00926C62" w:rsidRDefault="00311797" w:rsidP="00573BE4"/>
        </w:tc>
        <w:tc>
          <w:tcPr>
            <w:tcW w:w="435" w:type="dxa"/>
            <w:vAlign w:val="center"/>
          </w:tcPr>
          <w:p w14:paraId="170B1FBF" w14:textId="77777777" w:rsidR="00311797" w:rsidRDefault="00311797" w:rsidP="00573BE4">
            <w:pPr>
              <w:pStyle w:val="Zhlav"/>
              <w:shd w:val="clear" w:color="auto" w:fill="FFFFFF"/>
              <w:tabs>
                <w:tab w:val="left" w:pos="10490"/>
              </w:tabs>
              <w:jc w:val="center"/>
              <w:rPr>
                <w:rFonts w:ascii="Calibri" w:hAnsi="Calibri"/>
                <w:b/>
                <w:color w:val="000000"/>
              </w:rPr>
            </w:pPr>
          </w:p>
        </w:tc>
      </w:tr>
    </w:tbl>
    <w:p w14:paraId="0E2860DA" w14:textId="77777777" w:rsidR="00311797" w:rsidRDefault="00311797" w:rsidP="00311797">
      <w:pPr>
        <w:shd w:val="clear" w:color="auto" w:fill="FFFFFF"/>
        <w:tabs>
          <w:tab w:val="left" w:pos="10490"/>
        </w:tabs>
        <w:jc w:val="both"/>
        <w:rPr>
          <w:rFonts w:ascii="Calibri" w:hAnsi="Calibri" w:cs="Arial"/>
          <w:b/>
          <w:color w:val="C00000"/>
          <w:sz w:val="16"/>
          <w:szCs w:val="16"/>
        </w:rPr>
      </w:pPr>
    </w:p>
    <w:tbl>
      <w:tblPr>
        <w:tblStyle w:val="Mkatabulky"/>
        <w:tblW w:w="0" w:type="auto"/>
        <w:tblInd w:w="-5" w:type="dxa"/>
        <w:tblLook w:val="04A0" w:firstRow="1" w:lastRow="0" w:firstColumn="1" w:lastColumn="0" w:noHBand="0" w:noVBand="1"/>
      </w:tblPr>
      <w:tblGrid>
        <w:gridCol w:w="3397"/>
        <w:gridCol w:w="1701"/>
      </w:tblGrid>
      <w:tr w:rsidR="00311797" w:rsidRPr="0040021C" w14:paraId="23508864" w14:textId="77777777" w:rsidTr="00573BE4">
        <w:trPr>
          <w:trHeight w:val="269"/>
        </w:trPr>
        <w:tc>
          <w:tcPr>
            <w:tcW w:w="3397" w:type="dxa"/>
          </w:tcPr>
          <w:p w14:paraId="3E183FB8" w14:textId="77777777" w:rsidR="00311797" w:rsidRPr="0040021C" w:rsidRDefault="00311797" w:rsidP="00573BE4">
            <w:pPr>
              <w:tabs>
                <w:tab w:val="left" w:pos="10490"/>
              </w:tabs>
              <w:jc w:val="both"/>
              <w:rPr>
                <w:rFonts w:ascii="Calibri" w:hAnsi="Calibri" w:cs="Arial"/>
                <w:b/>
                <w:color w:val="000000" w:themeColor="text1"/>
                <w:sz w:val="20"/>
                <w:szCs w:val="20"/>
              </w:rPr>
            </w:pPr>
            <w:proofErr w:type="spellStart"/>
            <w:r w:rsidRPr="0040021C">
              <w:rPr>
                <w:rFonts w:ascii="Calibri" w:hAnsi="Calibri"/>
                <w:b/>
                <w:color w:val="000000" w:themeColor="text1"/>
                <w:sz w:val="20"/>
                <w:szCs w:val="20"/>
              </w:rPr>
              <w:t>Třída</w:t>
            </w:r>
            <w:proofErr w:type="spellEnd"/>
            <w:r w:rsidRPr="0040021C">
              <w:rPr>
                <w:rFonts w:ascii="Calibri" w:hAnsi="Calibri"/>
                <w:b/>
                <w:color w:val="000000" w:themeColor="text1"/>
                <w:sz w:val="20"/>
                <w:szCs w:val="20"/>
              </w:rPr>
              <w:t xml:space="preserve"> </w:t>
            </w:r>
            <w:proofErr w:type="spellStart"/>
            <w:r w:rsidRPr="0040021C">
              <w:rPr>
                <w:rFonts w:ascii="Calibri" w:hAnsi="Calibri"/>
                <w:b/>
                <w:color w:val="000000" w:themeColor="text1"/>
                <w:sz w:val="20"/>
                <w:szCs w:val="20"/>
              </w:rPr>
              <w:t>zdravotnického</w:t>
            </w:r>
            <w:proofErr w:type="spellEnd"/>
            <w:r w:rsidRPr="0040021C">
              <w:rPr>
                <w:rFonts w:ascii="Calibri" w:hAnsi="Calibri"/>
                <w:b/>
                <w:color w:val="000000" w:themeColor="text1"/>
                <w:sz w:val="20"/>
                <w:szCs w:val="20"/>
              </w:rPr>
              <w:t xml:space="preserve"> </w:t>
            </w:r>
            <w:proofErr w:type="spellStart"/>
            <w:r w:rsidRPr="0040021C">
              <w:rPr>
                <w:rFonts w:ascii="Calibri" w:hAnsi="Calibri"/>
                <w:b/>
                <w:color w:val="000000" w:themeColor="text1"/>
                <w:sz w:val="20"/>
                <w:szCs w:val="20"/>
              </w:rPr>
              <w:t>prostředku</w:t>
            </w:r>
            <w:proofErr w:type="spellEnd"/>
          </w:p>
        </w:tc>
        <w:tc>
          <w:tcPr>
            <w:tcW w:w="1701" w:type="dxa"/>
          </w:tcPr>
          <w:p w14:paraId="43515C59" w14:textId="77777777" w:rsidR="00311797" w:rsidRPr="009A1007" w:rsidRDefault="00311797" w:rsidP="00573BE4">
            <w:pPr>
              <w:tabs>
                <w:tab w:val="left" w:pos="10490"/>
              </w:tabs>
              <w:jc w:val="both"/>
              <w:rPr>
                <w:rFonts w:ascii="Calibri" w:hAnsi="Calibri" w:cs="Arial"/>
                <w:b/>
                <w:sz w:val="20"/>
                <w:szCs w:val="20"/>
              </w:rPr>
            </w:pPr>
            <w:r w:rsidRPr="009A1007">
              <w:rPr>
                <w:rFonts w:ascii="Calibri" w:hAnsi="Calibri" w:cs="Arial"/>
                <w:b/>
                <w:sz w:val="20"/>
                <w:szCs w:val="20"/>
              </w:rPr>
              <w:t xml:space="preserve">  1</w:t>
            </w:r>
          </w:p>
        </w:tc>
      </w:tr>
      <w:tr w:rsidR="00311797" w:rsidRPr="0040021C" w14:paraId="6253F2ED" w14:textId="77777777" w:rsidTr="00573BE4">
        <w:trPr>
          <w:trHeight w:val="269"/>
        </w:trPr>
        <w:tc>
          <w:tcPr>
            <w:tcW w:w="3397" w:type="dxa"/>
          </w:tcPr>
          <w:p w14:paraId="638D37CC" w14:textId="77777777" w:rsidR="00311797" w:rsidRPr="0040021C" w:rsidRDefault="00311797" w:rsidP="00573BE4">
            <w:pPr>
              <w:tabs>
                <w:tab w:val="left" w:pos="10490"/>
              </w:tabs>
              <w:jc w:val="both"/>
              <w:rPr>
                <w:rFonts w:ascii="Calibri" w:hAnsi="Calibri" w:cs="Arial"/>
                <w:b/>
                <w:color w:val="000000" w:themeColor="text1"/>
                <w:sz w:val="20"/>
                <w:szCs w:val="20"/>
              </w:rPr>
            </w:pPr>
            <w:proofErr w:type="spellStart"/>
            <w:r w:rsidRPr="0040021C">
              <w:rPr>
                <w:rFonts w:ascii="Calibri" w:hAnsi="Calibri" w:cs="Arial"/>
                <w:b/>
                <w:color w:val="000000" w:themeColor="text1"/>
                <w:sz w:val="20"/>
                <w:szCs w:val="20"/>
              </w:rPr>
              <w:t>Odpisová</w:t>
            </w:r>
            <w:proofErr w:type="spellEnd"/>
            <w:r w:rsidRPr="0040021C">
              <w:rPr>
                <w:rFonts w:ascii="Calibri" w:hAnsi="Calibri" w:cs="Arial"/>
                <w:b/>
                <w:color w:val="000000" w:themeColor="text1"/>
                <w:sz w:val="20"/>
                <w:szCs w:val="20"/>
              </w:rPr>
              <w:t xml:space="preserve"> </w:t>
            </w:r>
            <w:proofErr w:type="spellStart"/>
            <w:r w:rsidRPr="0040021C">
              <w:rPr>
                <w:rFonts w:ascii="Calibri" w:hAnsi="Calibri" w:cs="Arial"/>
                <w:b/>
                <w:color w:val="000000" w:themeColor="text1"/>
                <w:sz w:val="20"/>
                <w:szCs w:val="20"/>
              </w:rPr>
              <w:t>skupin</w:t>
            </w:r>
            <w:r>
              <w:rPr>
                <w:rFonts w:ascii="Calibri" w:hAnsi="Calibri" w:cs="Arial"/>
                <w:b/>
                <w:color w:val="000000" w:themeColor="text1"/>
                <w:sz w:val="20"/>
                <w:szCs w:val="20"/>
              </w:rPr>
              <w:t>a</w:t>
            </w:r>
            <w:proofErr w:type="spellEnd"/>
            <w:r w:rsidRPr="0040021C">
              <w:rPr>
                <w:rFonts w:ascii="Calibri" w:hAnsi="Calibri" w:cs="Arial"/>
                <w:b/>
                <w:color w:val="000000" w:themeColor="text1"/>
                <w:sz w:val="20"/>
                <w:szCs w:val="20"/>
              </w:rPr>
              <w:t xml:space="preserve"> </w:t>
            </w:r>
            <w:proofErr w:type="spellStart"/>
            <w:r w:rsidRPr="0040021C">
              <w:rPr>
                <w:rFonts w:ascii="Calibri" w:hAnsi="Calibri" w:cs="Arial"/>
                <w:b/>
                <w:color w:val="000000" w:themeColor="text1"/>
                <w:sz w:val="20"/>
                <w:szCs w:val="20"/>
              </w:rPr>
              <w:t>zdrav</w:t>
            </w:r>
            <w:proofErr w:type="spellEnd"/>
            <w:r w:rsidRPr="0040021C">
              <w:rPr>
                <w:rFonts w:ascii="Calibri" w:hAnsi="Calibri" w:cs="Arial"/>
                <w:b/>
                <w:color w:val="000000" w:themeColor="text1"/>
                <w:sz w:val="20"/>
                <w:szCs w:val="20"/>
              </w:rPr>
              <w:t>.</w:t>
            </w:r>
            <w:r>
              <w:rPr>
                <w:rFonts w:ascii="Calibri" w:hAnsi="Calibri" w:cs="Arial"/>
                <w:b/>
                <w:color w:val="000000" w:themeColor="text1"/>
                <w:sz w:val="20"/>
                <w:szCs w:val="20"/>
              </w:rPr>
              <w:t xml:space="preserve"> </w:t>
            </w:r>
            <w:proofErr w:type="spellStart"/>
            <w:r w:rsidRPr="0040021C">
              <w:rPr>
                <w:rFonts w:ascii="Calibri" w:hAnsi="Calibri" w:cs="Arial"/>
                <w:b/>
                <w:color w:val="000000" w:themeColor="text1"/>
                <w:sz w:val="20"/>
                <w:szCs w:val="20"/>
              </w:rPr>
              <w:t>prostředku</w:t>
            </w:r>
            <w:proofErr w:type="spellEnd"/>
          </w:p>
        </w:tc>
        <w:tc>
          <w:tcPr>
            <w:tcW w:w="1701" w:type="dxa"/>
          </w:tcPr>
          <w:p w14:paraId="3BA27449" w14:textId="77777777" w:rsidR="00311797" w:rsidRPr="009A1007" w:rsidRDefault="00311797" w:rsidP="00573BE4">
            <w:pPr>
              <w:tabs>
                <w:tab w:val="left" w:pos="10490"/>
              </w:tabs>
              <w:jc w:val="both"/>
              <w:rPr>
                <w:rFonts w:ascii="Calibri" w:hAnsi="Calibri" w:cs="Arial"/>
                <w:b/>
                <w:sz w:val="20"/>
                <w:szCs w:val="20"/>
              </w:rPr>
            </w:pPr>
            <w:r w:rsidRPr="009A1007">
              <w:rPr>
                <w:rFonts w:ascii="Calibri" w:hAnsi="Calibri" w:cs="Arial"/>
                <w:b/>
                <w:sz w:val="20"/>
                <w:szCs w:val="20"/>
              </w:rPr>
              <w:t xml:space="preserve">  2 </w:t>
            </w:r>
          </w:p>
        </w:tc>
      </w:tr>
    </w:tbl>
    <w:p w14:paraId="499B6934" w14:textId="77777777" w:rsidR="00311797" w:rsidRDefault="00311797" w:rsidP="00311797">
      <w:pPr>
        <w:shd w:val="clear" w:color="auto" w:fill="FFFFFF"/>
        <w:tabs>
          <w:tab w:val="left" w:pos="10490"/>
        </w:tabs>
        <w:jc w:val="both"/>
        <w:rPr>
          <w:rFonts w:ascii="Calibri" w:hAnsi="Calibri" w:cs="Arial"/>
          <w:bCs/>
        </w:rPr>
      </w:pPr>
    </w:p>
    <w:p w14:paraId="6A1FDA70" w14:textId="77777777" w:rsidR="00311797" w:rsidRPr="00730AC4" w:rsidRDefault="00311797" w:rsidP="00311797">
      <w:pPr>
        <w:shd w:val="clear" w:color="auto" w:fill="FFFFFF"/>
        <w:tabs>
          <w:tab w:val="left" w:pos="10490"/>
        </w:tabs>
        <w:jc w:val="both"/>
        <w:rPr>
          <w:rFonts w:ascii="Calibri" w:hAnsi="Calibri" w:cs="Arial"/>
          <w:bCs/>
        </w:rPr>
      </w:pPr>
      <w:proofErr w:type="spellStart"/>
      <w:r>
        <w:rPr>
          <w:rFonts w:ascii="Calibri" w:hAnsi="Calibri" w:cs="Arial"/>
          <w:bCs/>
        </w:rPr>
        <w:t>Předmět</w:t>
      </w:r>
      <w:proofErr w:type="spellEnd"/>
      <w:r>
        <w:rPr>
          <w:rFonts w:ascii="Calibri" w:hAnsi="Calibri" w:cs="Arial"/>
          <w:bCs/>
        </w:rPr>
        <w:t xml:space="preserve"> </w:t>
      </w:r>
      <w:proofErr w:type="spellStart"/>
      <w:r>
        <w:rPr>
          <w:rFonts w:ascii="Calibri" w:hAnsi="Calibri" w:cs="Arial"/>
          <w:bCs/>
        </w:rPr>
        <w:t>výpůjčky</w:t>
      </w:r>
      <w:proofErr w:type="spellEnd"/>
      <w:r w:rsidRPr="00730AC4">
        <w:rPr>
          <w:rFonts w:ascii="Calibri" w:hAnsi="Calibri" w:cs="Arial"/>
          <w:bCs/>
        </w:rPr>
        <w:t xml:space="preserve"> </w:t>
      </w:r>
      <w:proofErr w:type="spellStart"/>
      <w:r w:rsidRPr="00730AC4">
        <w:rPr>
          <w:rFonts w:ascii="Calibri" w:hAnsi="Calibri" w:cs="Arial"/>
          <w:bCs/>
        </w:rPr>
        <w:t>splňuje</w:t>
      </w:r>
      <w:proofErr w:type="spellEnd"/>
      <w:r w:rsidRPr="00730AC4">
        <w:rPr>
          <w:rFonts w:ascii="Calibri" w:hAnsi="Calibri" w:cs="Arial"/>
          <w:bCs/>
        </w:rPr>
        <w:t xml:space="preserve"> </w:t>
      </w:r>
      <w:proofErr w:type="spellStart"/>
      <w:r w:rsidRPr="00730AC4">
        <w:rPr>
          <w:rFonts w:ascii="Calibri" w:hAnsi="Calibri" w:cs="Arial"/>
          <w:bCs/>
        </w:rPr>
        <w:t>výrobcem</w:t>
      </w:r>
      <w:proofErr w:type="spellEnd"/>
      <w:r w:rsidRPr="00730AC4">
        <w:rPr>
          <w:rFonts w:ascii="Calibri" w:hAnsi="Calibri" w:cs="Arial"/>
          <w:bCs/>
        </w:rPr>
        <w:t xml:space="preserve"> </w:t>
      </w:r>
      <w:proofErr w:type="spellStart"/>
      <w:r w:rsidRPr="00730AC4">
        <w:rPr>
          <w:rFonts w:ascii="Calibri" w:hAnsi="Calibri" w:cs="Arial"/>
          <w:bCs/>
        </w:rPr>
        <w:t>uváděné</w:t>
      </w:r>
      <w:proofErr w:type="spellEnd"/>
      <w:r w:rsidRPr="00730AC4">
        <w:rPr>
          <w:rFonts w:ascii="Calibri" w:hAnsi="Calibri" w:cs="Arial"/>
          <w:bCs/>
        </w:rPr>
        <w:t xml:space="preserve"> </w:t>
      </w:r>
      <w:proofErr w:type="spellStart"/>
      <w:r w:rsidRPr="00730AC4">
        <w:rPr>
          <w:rFonts w:ascii="Calibri" w:hAnsi="Calibri" w:cs="Arial"/>
          <w:bCs/>
        </w:rPr>
        <w:t>parametry</w:t>
      </w:r>
      <w:proofErr w:type="spellEnd"/>
      <w:r w:rsidRPr="00730AC4">
        <w:rPr>
          <w:rFonts w:ascii="Calibri" w:hAnsi="Calibri" w:cs="Arial"/>
          <w:bCs/>
        </w:rPr>
        <w:t xml:space="preserve">, je </w:t>
      </w:r>
      <w:proofErr w:type="spellStart"/>
      <w:r w:rsidRPr="00730AC4">
        <w:rPr>
          <w:rFonts w:ascii="Calibri" w:hAnsi="Calibri" w:cs="Arial"/>
          <w:bCs/>
        </w:rPr>
        <w:t>plně</w:t>
      </w:r>
      <w:proofErr w:type="spellEnd"/>
      <w:r w:rsidRPr="00730AC4">
        <w:rPr>
          <w:rFonts w:ascii="Calibri" w:hAnsi="Calibri" w:cs="Arial"/>
          <w:bCs/>
        </w:rPr>
        <w:t xml:space="preserve"> </w:t>
      </w:r>
      <w:proofErr w:type="spellStart"/>
      <w:r w:rsidRPr="00730AC4">
        <w:rPr>
          <w:rFonts w:ascii="Calibri" w:hAnsi="Calibri" w:cs="Arial"/>
          <w:bCs/>
        </w:rPr>
        <w:t>funkční</w:t>
      </w:r>
      <w:proofErr w:type="spellEnd"/>
      <w:r w:rsidRPr="00730AC4">
        <w:rPr>
          <w:rFonts w:ascii="Calibri" w:hAnsi="Calibri" w:cs="Arial"/>
          <w:bCs/>
        </w:rPr>
        <w:t xml:space="preserve"> a </w:t>
      </w:r>
      <w:proofErr w:type="spellStart"/>
      <w:r w:rsidRPr="00730AC4">
        <w:rPr>
          <w:rFonts w:ascii="Calibri" w:hAnsi="Calibri" w:cs="Arial"/>
          <w:bCs/>
        </w:rPr>
        <w:t>bezpečn</w:t>
      </w:r>
      <w:r>
        <w:rPr>
          <w:rFonts w:ascii="Calibri" w:hAnsi="Calibri" w:cs="Arial"/>
          <w:bCs/>
        </w:rPr>
        <w:t>ý</w:t>
      </w:r>
      <w:proofErr w:type="spellEnd"/>
      <w:r w:rsidRPr="00730AC4">
        <w:rPr>
          <w:rFonts w:ascii="Calibri" w:hAnsi="Calibri" w:cs="Arial"/>
          <w:bCs/>
        </w:rPr>
        <w:t xml:space="preserve"> pro </w:t>
      </w:r>
      <w:proofErr w:type="spellStart"/>
      <w:r w:rsidRPr="00730AC4">
        <w:rPr>
          <w:rFonts w:ascii="Calibri" w:hAnsi="Calibri" w:cs="Arial"/>
          <w:bCs/>
        </w:rPr>
        <w:t>použití</w:t>
      </w:r>
      <w:proofErr w:type="spellEnd"/>
      <w:r w:rsidRPr="00730AC4">
        <w:rPr>
          <w:rFonts w:ascii="Calibri" w:hAnsi="Calibri" w:cs="Arial"/>
          <w:bCs/>
        </w:rPr>
        <w:t xml:space="preserve"> </w:t>
      </w:r>
      <w:proofErr w:type="spellStart"/>
      <w:r w:rsidRPr="00730AC4">
        <w:rPr>
          <w:rFonts w:ascii="Calibri" w:hAnsi="Calibri" w:cs="Arial"/>
          <w:bCs/>
        </w:rPr>
        <w:t>při</w:t>
      </w:r>
      <w:proofErr w:type="spellEnd"/>
      <w:r w:rsidRPr="00730AC4">
        <w:rPr>
          <w:rFonts w:ascii="Calibri" w:hAnsi="Calibri" w:cs="Arial"/>
          <w:bCs/>
        </w:rPr>
        <w:t xml:space="preserve"> </w:t>
      </w:r>
      <w:proofErr w:type="spellStart"/>
      <w:r w:rsidRPr="00730AC4">
        <w:rPr>
          <w:rFonts w:ascii="Calibri" w:hAnsi="Calibri" w:cs="Arial"/>
          <w:bCs/>
        </w:rPr>
        <w:t>poskytování</w:t>
      </w:r>
      <w:proofErr w:type="spellEnd"/>
      <w:r w:rsidRPr="00730AC4">
        <w:rPr>
          <w:rFonts w:ascii="Calibri" w:hAnsi="Calibri" w:cs="Arial"/>
          <w:bCs/>
        </w:rPr>
        <w:t xml:space="preserve"> </w:t>
      </w:r>
      <w:proofErr w:type="spellStart"/>
      <w:r w:rsidRPr="00730AC4">
        <w:rPr>
          <w:rFonts w:ascii="Calibri" w:hAnsi="Calibri" w:cs="Arial"/>
          <w:bCs/>
        </w:rPr>
        <w:t>zdravotní</w:t>
      </w:r>
      <w:proofErr w:type="spellEnd"/>
      <w:r w:rsidRPr="00730AC4">
        <w:rPr>
          <w:rFonts w:ascii="Calibri" w:hAnsi="Calibri" w:cs="Arial"/>
          <w:bCs/>
        </w:rPr>
        <w:t xml:space="preserve"> </w:t>
      </w:r>
      <w:proofErr w:type="spellStart"/>
      <w:r w:rsidRPr="00730AC4">
        <w:rPr>
          <w:rFonts w:ascii="Calibri" w:hAnsi="Calibri" w:cs="Arial"/>
          <w:bCs/>
        </w:rPr>
        <w:t>péče</w:t>
      </w:r>
      <w:proofErr w:type="spellEnd"/>
      <w:r w:rsidRPr="00730AC4">
        <w:rPr>
          <w:rFonts w:ascii="Calibri" w:hAnsi="Calibri" w:cs="Arial"/>
          <w:bCs/>
        </w:rPr>
        <w:t>.</w:t>
      </w:r>
    </w:p>
    <w:p w14:paraId="630BDFC4" w14:textId="77777777" w:rsidR="00311797" w:rsidRDefault="00311797" w:rsidP="00311797">
      <w:pPr>
        <w:shd w:val="clear" w:color="auto" w:fill="FFFFFF"/>
        <w:tabs>
          <w:tab w:val="left" w:pos="10490"/>
        </w:tabs>
        <w:jc w:val="both"/>
        <w:rPr>
          <w:rFonts w:ascii="Calibri" w:hAnsi="Calibri" w:cs="Arial"/>
          <w:b/>
          <w:color w:val="C00000"/>
        </w:rPr>
      </w:pPr>
    </w:p>
    <w:p w14:paraId="59943D51" w14:textId="77777777" w:rsidR="00311797" w:rsidRPr="00D2091A" w:rsidRDefault="00311797" w:rsidP="00311797">
      <w:pPr>
        <w:shd w:val="clear" w:color="auto" w:fill="FFFFFF"/>
        <w:tabs>
          <w:tab w:val="left" w:pos="10490"/>
        </w:tabs>
        <w:jc w:val="both"/>
        <w:rPr>
          <w:rFonts w:ascii="Calibri" w:hAnsi="Calibri" w:cs="Arial"/>
          <w:b/>
          <w:color w:val="000000" w:themeColor="text1"/>
        </w:rPr>
      </w:pPr>
      <w:proofErr w:type="spellStart"/>
      <w:r w:rsidRPr="00D2091A">
        <w:rPr>
          <w:rFonts w:ascii="Calibri" w:hAnsi="Calibri" w:cs="Arial"/>
          <w:b/>
          <w:color w:val="000000" w:themeColor="text1"/>
        </w:rPr>
        <w:t>Proškolení</w:t>
      </w:r>
      <w:proofErr w:type="spellEnd"/>
      <w:r w:rsidRPr="00D2091A">
        <w:rPr>
          <w:rFonts w:ascii="Calibri" w:hAnsi="Calibri" w:cs="Arial"/>
          <w:b/>
          <w:color w:val="000000" w:themeColor="text1"/>
        </w:rPr>
        <w:t xml:space="preserve"> </w:t>
      </w:r>
      <w:proofErr w:type="spellStart"/>
      <w:r w:rsidRPr="00D2091A">
        <w:rPr>
          <w:rFonts w:ascii="Calibri" w:hAnsi="Calibri" w:cs="Arial"/>
          <w:b/>
          <w:color w:val="000000" w:themeColor="text1"/>
        </w:rPr>
        <w:t>obsluhy</w:t>
      </w:r>
      <w:proofErr w:type="spellEnd"/>
      <w:r w:rsidRPr="00D2091A">
        <w:rPr>
          <w:rFonts w:ascii="Calibri" w:hAnsi="Calibri" w:cs="Arial"/>
          <w:b/>
          <w:color w:val="000000" w:themeColor="text1"/>
        </w:rPr>
        <w:t xml:space="preserve"> </w:t>
      </w:r>
      <w:proofErr w:type="spellStart"/>
      <w:r w:rsidRPr="00D2091A">
        <w:rPr>
          <w:rFonts w:ascii="Calibri" w:hAnsi="Calibri" w:cs="Arial"/>
          <w:b/>
          <w:color w:val="000000" w:themeColor="text1"/>
        </w:rPr>
        <w:t>provedeno</w:t>
      </w:r>
      <w:proofErr w:type="spellEnd"/>
      <w:r w:rsidRPr="00D2091A">
        <w:rPr>
          <w:rFonts w:ascii="Calibri" w:hAnsi="Calibri" w:cs="Arial"/>
          <w:b/>
          <w:color w:val="000000" w:themeColor="text1"/>
        </w:rPr>
        <w:t xml:space="preserve"> </w:t>
      </w:r>
      <w:r>
        <w:rPr>
          <w:rFonts w:ascii="Calibri" w:hAnsi="Calibri" w:cs="Arial"/>
          <w:b/>
          <w:color w:val="000000" w:themeColor="text1"/>
        </w:rPr>
        <w:t xml:space="preserve">– viz </w:t>
      </w:r>
      <w:proofErr w:type="spellStart"/>
      <w:r>
        <w:rPr>
          <w:rFonts w:ascii="Calibri" w:hAnsi="Calibri" w:cs="Arial"/>
          <w:b/>
          <w:color w:val="000000" w:themeColor="text1"/>
        </w:rPr>
        <w:t>protokol</w:t>
      </w:r>
      <w:proofErr w:type="spellEnd"/>
      <w:r>
        <w:rPr>
          <w:rFonts w:ascii="Calibri" w:hAnsi="Calibri" w:cs="Arial"/>
          <w:b/>
          <w:color w:val="000000" w:themeColor="text1"/>
        </w:rPr>
        <w:t xml:space="preserve"> </w:t>
      </w:r>
      <w:proofErr w:type="spellStart"/>
      <w:r>
        <w:rPr>
          <w:rFonts w:ascii="Calibri" w:hAnsi="Calibri" w:cs="Arial"/>
          <w:b/>
          <w:color w:val="000000" w:themeColor="text1"/>
        </w:rPr>
        <w:t>na</w:t>
      </w:r>
      <w:proofErr w:type="spellEnd"/>
      <w:r>
        <w:rPr>
          <w:rFonts w:ascii="Calibri" w:hAnsi="Calibri" w:cs="Arial"/>
          <w:b/>
          <w:color w:val="000000" w:themeColor="text1"/>
        </w:rPr>
        <w:t xml:space="preserve"> </w:t>
      </w:r>
      <w:proofErr w:type="spellStart"/>
      <w:r>
        <w:rPr>
          <w:rFonts w:ascii="Calibri" w:hAnsi="Calibri" w:cs="Arial"/>
          <w:b/>
          <w:color w:val="000000" w:themeColor="text1"/>
        </w:rPr>
        <w:t>straně</w:t>
      </w:r>
      <w:proofErr w:type="spellEnd"/>
      <w:r>
        <w:rPr>
          <w:rFonts w:ascii="Calibri" w:hAnsi="Calibri" w:cs="Arial"/>
          <w:b/>
          <w:color w:val="000000" w:themeColor="text1"/>
        </w:rPr>
        <w:t xml:space="preserve"> 4</w:t>
      </w:r>
    </w:p>
    <w:p w14:paraId="27012179" w14:textId="77777777" w:rsidR="00311797" w:rsidRDefault="00311797" w:rsidP="00311797">
      <w:pPr>
        <w:shd w:val="clear" w:color="auto" w:fill="FFFFFF"/>
        <w:tabs>
          <w:tab w:val="left" w:pos="10490"/>
        </w:tabs>
        <w:jc w:val="both"/>
        <w:rPr>
          <w:rFonts w:ascii="Calibri" w:hAnsi="Calibri" w:cs="Arial"/>
          <w:bCs/>
        </w:rPr>
      </w:pPr>
      <w:proofErr w:type="spellStart"/>
      <w:r>
        <w:rPr>
          <w:rFonts w:ascii="Calibri" w:hAnsi="Calibri" w:cs="Arial"/>
          <w:bCs/>
        </w:rPr>
        <w:t>Půjčitel</w:t>
      </w:r>
      <w:proofErr w:type="spellEnd"/>
      <w:r w:rsidRPr="00D2091A">
        <w:rPr>
          <w:rFonts w:ascii="Calibri" w:hAnsi="Calibri" w:cs="Arial"/>
          <w:bCs/>
        </w:rPr>
        <w:t xml:space="preserve"> </w:t>
      </w:r>
      <w:proofErr w:type="spellStart"/>
      <w:r w:rsidRPr="00D2091A">
        <w:rPr>
          <w:rFonts w:ascii="Calibri" w:hAnsi="Calibri" w:cs="Arial"/>
          <w:bCs/>
        </w:rPr>
        <w:t>zajistil</w:t>
      </w:r>
      <w:proofErr w:type="spellEnd"/>
      <w:r w:rsidRPr="00D2091A">
        <w:rPr>
          <w:rFonts w:ascii="Calibri" w:hAnsi="Calibri" w:cs="Arial"/>
          <w:bCs/>
        </w:rPr>
        <w:t xml:space="preserve"> </w:t>
      </w:r>
      <w:proofErr w:type="spellStart"/>
      <w:r w:rsidRPr="00D2091A">
        <w:rPr>
          <w:rFonts w:ascii="Calibri" w:hAnsi="Calibri" w:cs="Arial"/>
          <w:bCs/>
        </w:rPr>
        <w:t>dopravu</w:t>
      </w:r>
      <w:proofErr w:type="spellEnd"/>
      <w:r w:rsidRPr="00D2091A">
        <w:rPr>
          <w:rFonts w:ascii="Calibri" w:hAnsi="Calibri" w:cs="Arial"/>
          <w:bCs/>
        </w:rPr>
        <w:t xml:space="preserve"> </w:t>
      </w:r>
      <w:proofErr w:type="spellStart"/>
      <w:r>
        <w:rPr>
          <w:rFonts w:ascii="Calibri" w:hAnsi="Calibri" w:cs="Arial"/>
          <w:bCs/>
        </w:rPr>
        <w:t>předmětu</w:t>
      </w:r>
      <w:proofErr w:type="spellEnd"/>
      <w:r>
        <w:rPr>
          <w:rFonts w:ascii="Calibri" w:hAnsi="Calibri" w:cs="Arial"/>
          <w:bCs/>
        </w:rPr>
        <w:t xml:space="preserve"> </w:t>
      </w:r>
      <w:proofErr w:type="spellStart"/>
      <w:r>
        <w:rPr>
          <w:rFonts w:ascii="Calibri" w:hAnsi="Calibri" w:cs="Arial"/>
          <w:bCs/>
        </w:rPr>
        <w:t>výpůjčky</w:t>
      </w:r>
      <w:proofErr w:type="spellEnd"/>
      <w:r w:rsidRPr="00D2091A">
        <w:rPr>
          <w:rFonts w:ascii="Calibri" w:hAnsi="Calibri" w:cs="Arial"/>
          <w:bCs/>
        </w:rPr>
        <w:t xml:space="preserve"> do </w:t>
      </w:r>
      <w:proofErr w:type="spellStart"/>
      <w:r w:rsidRPr="00D2091A">
        <w:rPr>
          <w:rFonts w:ascii="Calibri" w:hAnsi="Calibri" w:cs="Arial"/>
          <w:bCs/>
        </w:rPr>
        <w:t>sídla</w:t>
      </w:r>
      <w:proofErr w:type="spellEnd"/>
      <w:r w:rsidRPr="00D2091A">
        <w:rPr>
          <w:rFonts w:ascii="Calibri" w:hAnsi="Calibri" w:cs="Arial"/>
          <w:bCs/>
        </w:rPr>
        <w:t xml:space="preserve"> </w:t>
      </w:r>
      <w:proofErr w:type="spellStart"/>
      <w:r>
        <w:rPr>
          <w:rFonts w:ascii="Calibri" w:hAnsi="Calibri" w:cs="Arial"/>
          <w:bCs/>
        </w:rPr>
        <w:t>vypůjčitele</w:t>
      </w:r>
      <w:proofErr w:type="spellEnd"/>
      <w:r>
        <w:rPr>
          <w:rFonts w:ascii="Calibri" w:hAnsi="Calibri" w:cs="Arial"/>
          <w:bCs/>
        </w:rPr>
        <w:t xml:space="preserve"> </w:t>
      </w:r>
      <w:proofErr w:type="spellStart"/>
      <w:r w:rsidRPr="00D2091A">
        <w:rPr>
          <w:rFonts w:ascii="Calibri" w:hAnsi="Calibri" w:cs="Arial"/>
          <w:bCs/>
        </w:rPr>
        <w:t>na</w:t>
      </w:r>
      <w:proofErr w:type="spellEnd"/>
      <w:r w:rsidRPr="00D2091A">
        <w:rPr>
          <w:rFonts w:ascii="Calibri" w:hAnsi="Calibri" w:cs="Arial"/>
          <w:bCs/>
        </w:rPr>
        <w:t xml:space="preserve"> </w:t>
      </w:r>
      <w:proofErr w:type="spellStart"/>
      <w:r w:rsidRPr="00D2091A">
        <w:rPr>
          <w:rFonts w:ascii="Calibri" w:hAnsi="Calibri" w:cs="Arial"/>
          <w:bCs/>
        </w:rPr>
        <w:t>své</w:t>
      </w:r>
      <w:proofErr w:type="spellEnd"/>
      <w:r w:rsidRPr="00D2091A">
        <w:rPr>
          <w:rFonts w:ascii="Calibri" w:hAnsi="Calibri" w:cs="Arial"/>
          <w:bCs/>
        </w:rPr>
        <w:t xml:space="preserve"> </w:t>
      </w:r>
      <w:proofErr w:type="spellStart"/>
      <w:r w:rsidRPr="00D2091A">
        <w:rPr>
          <w:rFonts w:ascii="Calibri" w:hAnsi="Calibri" w:cs="Arial"/>
          <w:bCs/>
        </w:rPr>
        <w:t>náklady</w:t>
      </w:r>
      <w:proofErr w:type="spellEnd"/>
      <w:r w:rsidRPr="00D2091A">
        <w:rPr>
          <w:rFonts w:ascii="Calibri" w:hAnsi="Calibri" w:cs="Arial"/>
          <w:bCs/>
        </w:rPr>
        <w:t xml:space="preserve"> a </w:t>
      </w:r>
      <w:proofErr w:type="spellStart"/>
      <w:r w:rsidRPr="00D2091A">
        <w:rPr>
          <w:rFonts w:ascii="Calibri" w:hAnsi="Calibri" w:cs="Arial"/>
          <w:bCs/>
        </w:rPr>
        <w:t>také</w:t>
      </w:r>
      <w:proofErr w:type="spellEnd"/>
      <w:r w:rsidRPr="00D2091A">
        <w:rPr>
          <w:rFonts w:ascii="Calibri" w:hAnsi="Calibri" w:cs="Arial"/>
          <w:bCs/>
        </w:rPr>
        <w:t xml:space="preserve"> </w:t>
      </w:r>
      <w:proofErr w:type="spellStart"/>
      <w:r w:rsidRPr="00D2091A">
        <w:rPr>
          <w:rFonts w:ascii="Calibri" w:hAnsi="Calibri" w:cs="Arial"/>
          <w:bCs/>
        </w:rPr>
        <w:t>zajistí</w:t>
      </w:r>
      <w:proofErr w:type="spellEnd"/>
      <w:r w:rsidRPr="00D2091A">
        <w:rPr>
          <w:rFonts w:ascii="Calibri" w:hAnsi="Calibri" w:cs="Arial"/>
          <w:bCs/>
        </w:rPr>
        <w:t xml:space="preserve"> </w:t>
      </w:r>
      <w:proofErr w:type="spellStart"/>
      <w:r w:rsidRPr="00D2091A">
        <w:rPr>
          <w:rFonts w:ascii="Calibri" w:hAnsi="Calibri" w:cs="Arial"/>
          <w:bCs/>
        </w:rPr>
        <w:t>na</w:t>
      </w:r>
      <w:proofErr w:type="spellEnd"/>
      <w:r w:rsidRPr="00D2091A">
        <w:rPr>
          <w:rFonts w:ascii="Calibri" w:hAnsi="Calibri" w:cs="Arial"/>
          <w:bCs/>
        </w:rPr>
        <w:t xml:space="preserve"> </w:t>
      </w:r>
      <w:proofErr w:type="spellStart"/>
      <w:r w:rsidRPr="00D2091A">
        <w:rPr>
          <w:rFonts w:ascii="Calibri" w:hAnsi="Calibri" w:cs="Arial"/>
          <w:bCs/>
        </w:rPr>
        <w:t>své</w:t>
      </w:r>
      <w:proofErr w:type="spellEnd"/>
      <w:r w:rsidRPr="00D2091A">
        <w:rPr>
          <w:rFonts w:ascii="Calibri" w:hAnsi="Calibri" w:cs="Arial"/>
          <w:bCs/>
        </w:rPr>
        <w:t xml:space="preserve"> </w:t>
      </w:r>
      <w:proofErr w:type="spellStart"/>
      <w:r w:rsidRPr="00D2091A">
        <w:rPr>
          <w:rFonts w:ascii="Calibri" w:hAnsi="Calibri" w:cs="Arial"/>
          <w:bCs/>
        </w:rPr>
        <w:t>náklady</w:t>
      </w:r>
      <w:proofErr w:type="spellEnd"/>
      <w:r w:rsidRPr="00D2091A">
        <w:rPr>
          <w:rFonts w:ascii="Calibri" w:hAnsi="Calibri" w:cs="Arial"/>
          <w:bCs/>
        </w:rPr>
        <w:t xml:space="preserve"> </w:t>
      </w:r>
      <w:proofErr w:type="spellStart"/>
      <w:r w:rsidRPr="00D2091A">
        <w:rPr>
          <w:rFonts w:ascii="Calibri" w:hAnsi="Calibri" w:cs="Arial"/>
          <w:bCs/>
        </w:rPr>
        <w:t>dopravu</w:t>
      </w:r>
      <w:proofErr w:type="spellEnd"/>
      <w:r w:rsidRPr="00D2091A">
        <w:rPr>
          <w:rFonts w:ascii="Calibri" w:hAnsi="Calibri" w:cs="Arial"/>
          <w:bCs/>
        </w:rPr>
        <w:t xml:space="preserve"> </w:t>
      </w:r>
      <w:proofErr w:type="spellStart"/>
      <w:r>
        <w:rPr>
          <w:rFonts w:ascii="Calibri" w:hAnsi="Calibri" w:cs="Arial"/>
          <w:bCs/>
        </w:rPr>
        <w:t>předmětu</w:t>
      </w:r>
      <w:proofErr w:type="spellEnd"/>
      <w:r>
        <w:rPr>
          <w:rFonts w:ascii="Calibri" w:hAnsi="Calibri" w:cs="Arial"/>
          <w:bCs/>
        </w:rPr>
        <w:t xml:space="preserve"> </w:t>
      </w:r>
      <w:proofErr w:type="spellStart"/>
      <w:r>
        <w:rPr>
          <w:rFonts w:ascii="Calibri" w:hAnsi="Calibri" w:cs="Arial"/>
          <w:bCs/>
        </w:rPr>
        <w:t>výpůjčky</w:t>
      </w:r>
      <w:proofErr w:type="spellEnd"/>
      <w:r>
        <w:rPr>
          <w:rFonts w:ascii="Calibri" w:hAnsi="Calibri" w:cs="Arial"/>
          <w:bCs/>
        </w:rPr>
        <w:t xml:space="preserve"> </w:t>
      </w:r>
      <w:r w:rsidRPr="00D2091A">
        <w:rPr>
          <w:rFonts w:ascii="Calibri" w:hAnsi="Calibri" w:cs="Arial"/>
          <w:bCs/>
        </w:rPr>
        <w:t xml:space="preserve">po </w:t>
      </w:r>
      <w:proofErr w:type="spellStart"/>
      <w:r w:rsidRPr="00D2091A">
        <w:rPr>
          <w:rFonts w:ascii="Calibri" w:hAnsi="Calibri" w:cs="Arial"/>
          <w:bCs/>
        </w:rPr>
        <w:t>ukončení</w:t>
      </w:r>
      <w:proofErr w:type="spellEnd"/>
      <w:r w:rsidRPr="00D2091A">
        <w:rPr>
          <w:rFonts w:ascii="Calibri" w:hAnsi="Calibri" w:cs="Arial"/>
          <w:bCs/>
        </w:rPr>
        <w:t xml:space="preserve"> </w:t>
      </w:r>
      <w:proofErr w:type="spellStart"/>
      <w:r w:rsidRPr="00D2091A">
        <w:rPr>
          <w:rFonts w:ascii="Calibri" w:hAnsi="Calibri" w:cs="Arial"/>
          <w:bCs/>
        </w:rPr>
        <w:t>výpůjčky</w:t>
      </w:r>
      <w:proofErr w:type="spellEnd"/>
      <w:r w:rsidRPr="00D2091A">
        <w:rPr>
          <w:rFonts w:ascii="Calibri" w:hAnsi="Calibri" w:cs="Arial"/>
          <w:bCs/>
        </w:rPr>
        <w:t xml:space="preserve"> </w:t>
      </w:r>
      <w:proofErr w:type="spellStart"/>
      <w:r w:rsidRPr="00D2091A">
        <w:rPr>
          <w:rFonts w:ascii="Calibri" w:hAnsi="Calibri" w:cs="Arial"/>
          <w:bCs/>
        </w:rPr>
        <w:t>zpět</w:t>
      </w:r>
      <w:proofErr w:type="spellEnd"/>
      <w:r>
        <w:rPr>
          <w:rFonts w:ascii="Calibri" w:hAnsi="Calibri" w:cs="Arial"/>
          <w:bCs/>
        </w:rPr>
        <w:t xml:space="preserve"> </w:t>
      </w:r>
      <w:proofErr w:type="spellStart"/>
      <w:r>
        <w:rPr>
          <w:rFonts w:ascii="Calibri" w:hAnsi="Calibri" w:cs="Arial"/>
          <w:bCs/>
        </w:rPr>
        <w:t>půjčiteli</w:t>
      </w:r>
      <w:proofErr w:type="spellEnd"/>
      <w:r w:rsidRPr="00D2091A">
        <w:rPr>
          <w:rFonts w:ascii="Calibri" w:hAnsi="Calibri" w:cs="Arial"/>
          <w:bCs/>
        </w:rPr>
        <w:t>.</w:t>
      </w:r>
    </w:p>
    <w:p w14:paraId="716DD8A6" w14:textId="77777777" w:rsidR="00311797" w:rsidRPr="00D2091A" w:rsidRDefault="00311797" w:rsidP="00311797">
      <w:pPr>
        <w:shd w:val="clear" w:color="auto" w:fill="FFFFFF"/>
        <w:tabs>
          <w:tab w:val="left" w:pos="10490"/>
        </w:tabs>
        <w:jc w:val="both"/>
        <w:rPr>
          <w:rFonts w:ascii="Calibri" w:hAnsi="Calibri" w:cs="Arial"/>
          <w:bCs/>
        </w:rPr>
      </w:pPr>
    </w:p>
    <w:p w14:paraId="1E1D5344" w14:textId="77777777" w:rsidR="00311797" w:rsidRDefault="00311797" w:rsidP="00311797">
      <w:pPr>
        <w:shd w:val="clear" w:color="auto" w:fill="FFFFFF"/>
        <w:tabs>
          <w:tab w:val="left" w:pos="10490"/>
        </w:tabs>
        <w:jc w:val="both"/>
        <w:rPr>
          <w:rFonts w:ascii="Calibri" w:hAnsi="Calibri" w:cs="Arial"/>
          <w:color w:val="000000"/>
        </w:rPr>
      </w:pPr>
      <w:proofErr w:type="spellStart"/>
      <w:r w:rsidRPr="00D2091A">
        <w:rPr>
          <w:rFonts w:ascii="Calibri" w:hAnsi="Calibri" w:cs="Arial"/>
          <w:color w:val="000000"/>
        </w:rPr>
        <w:t>Dojde</w:t>
      </w:r>
      <w:proofErr w:type="spellEnd"/>
      <w:r w:rsidRPr="00D2091A">
        <w:rPr>
          <w:rFonts w:ascii="Calibri" w:hAnsi="Calibri" w:cs="Arial"/>
          <w:color w:val="000000"/>
        </w:rPr>
        <w:t xml:space="preserve">-li </w:t>
      </w:r>
      <w:proofErr w:type="spellStart"/>
      <w:r w:rsidRPr="00D2091A">
        <w:rPr>
          <w:rFonts w:ascii="Calibri" w:hAnsi="Calibri" w:cs="Arial"/>
          <w:color w:val="000000"/>
        </w:rPr>
        <w:t>během</w:t>
      </w:r>
      <w:proofErr w:type="spellEnd"/>
      <w:r w:rsidRPr="00D2091A">
        <w:rPr>
          <w:rFonts w:ascii="Calibri" w:hAnsi="Calibri" w:cs="Arial"/>
          <w:color w:val="000000"/>
        </w:rPr>
        <w:t xml:space="preserve"> </w:t>
      </w:r>
      <w:proofErr w:type="spellStart"/>
      <w:r w:rsidRPr="00D2091A">
        <w:rPr>
          <w:rFonts w:ascii="Calibri" w:hAnsi="Calibri" w:cs="Arial"/>
          <w:color w:val="000000"/>
        </w:rPr>
        <w:t>v</w:t>
      </w:r>
      <w:r>
        <w:rPr>
          <w:rFonts w:ascii="Calibri" w:hAnsi="Calibri" w:cs="Arial"/>
          <w:color w:val="000000"/>
        </w:rPr>
        <w:t>ý</w:t>
      </w:r>
      <w:r w:rsidRPr="00D2091A">
        <w:rPr>
          <w:rFonts w:ascii="Calibri" w:hAnsi="Calibri" w:cs="Arial"/>
          <w:color w:val="000000"/>
        </w:rPr>
        <w:t>půjč</w:t>
      </w:r>
      <w:r>
        <w:rPr>
          <w:rFonts w:ascii="Calibri" w:hAnsi="Calibri" w:cs="Arial"/>
          <w:color w:val="000000"/>
        </w:rPr>
        <w:t>ky</w:t>
      </w:r>
      <w:proofErr w:type="spellEnd"/>
      <w:r w:rsidRPr="00D2091A">
        <w:rPr>
          <w:rFonts w:ascii="Calibri" w:hAnsi="Calibri" w:cs="Arial"/>
          <w:color w:val="000000"/>
        </w:rPr>
        <w:t xml:space="preserve"> k</w:t>
      </w:r>
      <w:r>
        <w:rPr>
          <w:rFonts w:ascii="Calibri" w:hAnsi="Calibri" w:cs="Arial"/>
          <w:color w:val="000000"/>
        </w:rPr>
        <w:t> </w:t>
      </w:r>
      <w:proofErr w:type="spellStart"/>
      <w:r w:rsidRPr="00302554">
        <w:rPr>
          <w:rFonts w:ascii="Calibri" w:hAnsi="Calibri" w:cs="Arial"/>
          <w:color w:val="000000"/>
        </w:rPr>
        <w:t>poškození</w:t>
      </w:r>
      <w:proofErr w:type="spellEnd"/>
      <w:r w:rsidRPr="00302554">
        <w:rPr>
          <w:rFonts w:ascii="Calibri" w:hAnsi="Calibri" w:cs="Arial"/>
          <w:color w:val="000000"/>
        </w:rPr>
        <w:t xml:space="preserve"> </w:t>
      </w:r>
      <w:proofErr w:type="spellStart"/>
      <w:r w:rsidRPr="00302554">
        <w:rPr>
          <w:rFonts w:ascii="Calibri" w:hAnsi="Calibri" w:cs="Arial"/>
          <w:color w:val="000000"/>
        </w:rPr>
        <w:t>předmětu</w:t>
      </w:r>
      <w:proofErr w:type="spellEnd"/>
      <w:r w:rsidRPr="00302554">
        <w:rPr>
          <w:rFonts w:ascii="Calibri" w:hAnsi="Calibri" w:cs="Arial"/>
          <w:color w:val="000000"/>
        </w:rPr>
        <w:t xml:space="preserve"> </w:t>
      </w:r>
      <w:proofErr w:type="spellStart"/>
      <w:r w:rsidRPr="00302554">
        <w:rPr>
          <w:rFonts w:ascii="Calibri" w:hAnsi="Calibri" w:cs="Arial"/>
          <w:color w:val="000000"/>
        </w:rPr>
        <w:t>výpůjčky</w:t>
      </w:r>
      <w:proofErr w:type="spellEnd"/>
      <w:r w:rsidRPr="00302554">
        <w:rPr>
          <w:rFonts w:ascii="Calibri" w:hAnsi="Calibri" w:cs="Arial"/>
          <w:color w:val="000000"/>
        </w:rPr>
        <w:t xml:space="preserve">, resp. </w:t>
      </w:r>
      <w:proofErr w:type="spellStart"/>
      <w:r w:rsidRPr="00302554">
        <w:rPr>
          <w:rFonts w:ascii="Calibri" w:hAnsi="Calibri" w:cs="Arial"/>
          <w:color w:val="000000"/>
        </w:rPr>
        <w:t>ke</w:t>
      </w:r>
      <w:proofErr w:type="spellEnd"/>
      <w:r w:rsidRPr="00302554">
        <w:rPr>
          <w:rFonts w:ascii="Calibri" w:hAnsi="Calibri" w:cs="Arial"/>
          <w:color w:val="000000"/>
        </w:rPr>
        <w:t xml:space="preserve"> </w:t>
      </w:r>
      <w:proofErr w:type="spellStart"/>
      <w:r w:rsidRPr="00302554">
        <w:rPr>
          <w:rFonts w:ascii="Calibri" w:hAnsi="Calibri" w:cs="Arial"/>
          <w:color w:val="000000"/>
        </w:rPr>
        <w:t>vzniku</w:t>
      </w:r>
      <w:proofErr w:type="spellEnd"/>
      <w:r w:rsidRPr="00302554">
        <w:rPr>
          <w:rFonts w:ascii="Calibri" w:hAnsi="Calibri" w:cs="Arial"/>
          <w:color w:val="000000"/>
        </w:rPr>
        <w:t xml:space="preserve"> </w:t>
      </w:r>
      <w:proofErr w:type="spellStart"/>
      <w:r w:rsidRPr="00302554">
        <w:rPr>
          <w:rFonts w:ascii="Calibri" w:hAnsi="Calibri" w:cs="Arial"/>
          <w:color w:val="000000"/>
        </w:rPr>
        <w:t>závady</w:t>
      </w:r>
      <w:proofErr w:type="spellEnd"/>
      <w:r w:rsidRPr="00302554">
        <w:rPr>
          <w:rFonts w:ascii="Calibri" w:hAnsi="Calibri" w:cs="Arial"/>
          <w:color w:val="000000"/>
        </w:rPr>
        <w:t xml:space="preserve">, </w:t>
      </w:r>
      <w:proofErr w:type="spellStart"/>
      <w:r w:rsidRPr="00302554">
        <w:rPr>
          <w:rFonts w:ascii="Calibri" w:hAnsi="Calibri" w:cs="Arial"/>
          <w:color w:val="000000"/>
        </w:rPr>
        <w:t>nahlásí</w:t>
      </w:r>
      <w:proofErr w:type="spellEnd"/>
      <w:r w:rsidRPr="00302554">
        <w:rPr>
          <w:rFonts w:ascii="Calibri" w:hAnsi="Calibri" w:cs="Arial"/>
          <w:color w:val="000000"/>
        </w:rPr>
        <w:t xml:space="preserve"> </w:t>
      </w:r>
      <w:proofErr w:type="spellStart"/>
      <w:r w:rsidRPr="00302554">
        <w:rPr>
          <w:rFonts w:ascii="Calibri" w:hAnsi="Calibri" w:cs="Arial"/>
          <w:color w:val="000000"/>
        </w:rPr>
        <w:t>vypůjčitel</w:t>
      </w:r>
      <w:proofErr w:type="spellEnd"/>
      <w:r w:rsidRPr="00302554">
        <w:rPr>
          <w:rFonts w:ascii="Calibri" w:hAnsi="Calibri" w:cs="Arial"/>
          <w:color w:val="000000"/>
        </w:rPr>
        <w:t xml:space="preserve"> </w:t>
      </w:r>
      <w:proofErr w:type="spellStart"/>
      <w:r w:rsidRPr="00302554">
        <w:rPr>
          <w:rFonts w:ascii="Calibri" w:hAnsi="Calibri" w:cs="Arial"/>
          <w:color w:val="000000"/>
        </w:rPr>
        <w:t>neprodleně</w:t>
      </w:r>
      <w:proofErr w:type="spellEnd"/>
      <w:r w:rsidRPr="00302554">
        <w:rPr>
          <w:rFonts w:ascii="Calibri" w:hAnsi="Calibri" w:cs="Arial"/>
          <w:color w:val="000000"/>
        </w:rPr>
        <w:t xml:space="preserve"> </w:t>
      </w:r>
      <w:proofErr w:type="spellStart"/>
      <w:r w:rsidRPr="00302554">
        <w:rPr>
          <w:rFonts w:ascii="Calibri" w:hAnsi="Calibri" w:cs="Arial"/>
          <w:color w:val="000000"/>
        </w:rPr>
        <w:t>tuto</w:t>
      </w:r>
      <w:proofErr w:type="spellEnd"/>
      <w:r w:rsidRPr="00302554">
        <w:rPr>
          <w:rFonts w:ascii="Calibri" w:hAnsi="Calibri" w:cs="Arial"/>
          <w:color w:val="000000"/>
        </w:rPr>
        <w:t xml:space="preserve"> </w:t>
      </w:r>
      <w:proofErr w:type="spellStart"/>
      <w:r w:rsidRPr="00302554">
        <w:rPr>
          <w:rFonts w:ascii="Calibri" w:hAnsi="Calibri" w:cs="Arial"/>
          <w:color w:val="000000"/>
        </w:rPr>
        <w:t>skutečnost</w:t>
      </w:r>
      <w:proofErr w:type="spellEnd"/>
      <w:r w:rsidRPr="00302554">
        <w:rPr>
          <w:rFonts w:ascii="Calibri" w:hAnsi="Calibri" w:cs="Arial"/>
          <w:color w:val="000000"/>
        </w:rPr>
        <w:t xml:space="preserve"> </w:t>
      </w:r>
      <w:proofErr w:type="spellStart"/>
      <w:r w:rsidRPr="00302554">
        <w:rPr>
          <w:rFonts w:ascii="Calibri" w:hAnsi="Calibri" w:cs="Arial"/>
          <w:color w:val="000000"/>
        </w:rPr>
        <w:t>servisnímu</w:t>
      </w:r>
      <w:proofErr w:type="spellEnd"/>
      <w:r w:rsidRPr="00302554">
        <w:rPr>
          <w:rFonts w:ascii="Calibri" w:hAnsi="Calibri" w:cs="Arial"/>
          <w:color w:val="000000"/>
        </w:rPr>
        <w:t xml:space="preserve"> </w:t>
      </w:r>
      <w:proofErr w:type="spellStart"/>
      <w:r w:rsidRPr="00302554">
        <w:rPr>
          <w:rFonts w:ascii="Calibri" w:hAnsi="Calibri" w:cs="Arial"/>
          <w:color w:val="000000"/>
        </w:rPr>
        <w:t>středisku</w:t>
      </w:r>
      <w:proofErr w:type="spellEnd"/>
      <w:r w:rsidRPr="00302554">
        <w:rPr>
          <w:rFonts w:ascii="Calibri" w:hAnsi="Calibri" w:cs="Arial"/>
          <w:color w:val="000000"/>
        </w:rPr>
        <w:t xml:space="preserve"> </w:t>
      </w:r>
      <w:r w:rsidRPr="00302554">
        <w:rPr>
          <w:rFonts w:ascii="Calibri" w:hAnsi="Calibri" w:cs="Arial"/>
        </w:rPr>
        <w:t>(</w:t>
      </w:r>
      <w:proofErr w:type="spellStart"/>
      <w:r w:rsidRPr="00302554">
        <w:rPr>
          <w:rFonts w:ascii="Calibri" w:hAnsi="Calibri" w:cs="Arial"/>
        </w:rPr>
        <w:t>telefon</w:t>
      </w:r>
      <w:proofErr w:type="spellEnd"/>
      <w:r w:rsidRPr="00302554">
        <w:rPr>
          <w:rFonts w:ascii="Calibri" w:hAnsi="Calibri" w:cs="Arial"/>
        </w:rPr>
        <w:t>: +420 ………………., e-mail: …………………………) a</w:t>
      </w:r>
      <w:r w:rsidRPr="00134316">
        <w:rPr>
          <w:rFonts w:ascii="Calibri" w:hAnsi="Calibri" w:cs="Arial"/>
        </w:rPr>
        <w:t xml:space="preserve"> </w:t>
      </w:r>
      <w:proofErr w:type="spellStart"/>
      <w:r w:rsidRPr="00D2091A">
        <w:rPr>
          <w:rFonts w:ascii="Calibri" w:hAnsi="Calibri" w:cs="Arial"/>
          <w:color w:val="000000"/>
        </w:rPr>
        <w:t>vypl</w:t>
      </w:r>
      <w:r>
        <w:rPr>
          <w:rFonts w:ascii="Calibri" w:hAnsi="Calibri" w:cs="Arial"/>
          <w:color w:val="000000"/>
        </w:rPr>
        <w:t>ní</w:t>
      </w:r>
      <w:proofErr w:type="spellEnd"/>
      <w:r w:rsidRPr="00D2091A">
        <w:rPr>
          <w:rFonts w:ascii="Calibri" w:hAnsi="Calibri" w:cs="Arial"/>
          <w:color w:val="000000"/>
        </w:rPr>
        <w:t xml:space="preserve"> </w:t>
      </w:r>
      <w:proofErr w:type="spellStart"/>
      <w:r w:rsidRPr="00D2091A">
        <w:rPr>
          <w:rFonts w:ascii="Calibri" w:hAnsi="Calibri" w:cs="Arial"/>
          <w:color w:val="000000"/>
        </w:rPr>
        <w:t>následující</w:t>
      </w:r>
      <w:proofErr w:type="spellEnd"/>
      <w:r w:rsidRPr="00D2091A">
        <w:rPr>
          <w:rFonts w:ascii="Calibri" w:hAnsi="Calibri" w:cs="Arial"/>
          <w:color w:val="000000"/>
        </w:rPr>
        <w:t xml:space="preserve"> </w:t>
      </w:r>
      <w:proofErr w:type="spellStart"/>
      <w:r w:rsidRPr="00D2091A">
        <w:rPr>
          <w:rFonts w:ascii="Calibri" w:hAnsi="Calibri" w:cs="Arial"/>
          <w:color w:val="000000"/>
        </w:rPr>
        <w:t>údaje</w:t>
      </w:r>
      <w:proofErr w:type="spellEnd"/>
      <w:r w:rsidRPr="00D2091A">
        <w:rPr>
          <w:rFonts w:ascii="Calibri" w:hAnsi="Calibri" w:cs="Arial"/>
          <w:color w:val="000000"/>
        </w:rPr>
        <w:t>:</w:t>
      </w:r>
    </w:p>
    <w:p w14:paraId="66100E06" w14:textId="77777777" w:rsidR="00311797" w:rsidRPr="00D2091A" w:rsidRDefault="00311797" w:rsidP="00311797">
      <w:pPr>
        <w:shd w:val="clear" w:color="auto" w:fill="FFFFFF"/>
        <w:tabs>
          <w:tab w:val="left" w:pos="10490"/>
        </w:tabs>
        <w:jc w:val="both"/>
        <w:rPr>
          <w:rFonts w:ascii="Calibri" w:hAnsi="Calibri" w:cs="Arial"/>
          <w:color w:val="000000"/>
        </w:rPr>
      </w:pPr>
    </w:p>
    <w:p w14:paraId="10F6F079" w14:textId="77777777" w:rsidR="00311797" w:rsidRPr="00D2091A" w:rsidRDefault="00311797" w:rsidP="00311797">
      <w:pPr>
        <w:shd w:val="clear" w:color="auto" w:fill="FFFFFF"/>
        <w:tabs>
          <w:tab w:val="left" w:pos="10490"/>
        </w:tabs>
        <w:jc w:val="both"/>
        <w:rPr>
          <w:rFonts w:ascii="Calibri" w:hAnsi="Calibri" w:cs="Arial"/>
          <w:color w:val="000000"/>
        </w:rPr>
      </w:pPr>
      <w:r w:rsidRPr="00D2091A">
        <w:rPr>
          <w:rFonts w:ascii="Calibri" w:hAnsi="Calibri" w:cs="Arial"/>
          <w:color w:val="000000"/>
        </w:rPr>
        <w:t xml:space="preserve">Datum </w:t>
      </w:r>
      <w:proofErr w:type="spellStart"/>
      <w:r w:rsidRPr="00D2091A">
        <w:rPr>
          <w:rFonts w:ascii="Calibri" w:hAnsi="Calibri" w:cs="Arial"/>
          <w:color w:val="000000"/>
        </w:rPr>
        <w:t>zjištění</w:t>
      </w:r>
      <w:proofErr w:type="spellEnd"/>
      <w:r w:rsidRPr="00D2091A">
        <w:rPr>
          <w:rFonts w:ascii="Calibri" w:hAnsi="Calibri" w:cs="Arial"/>
          <w:color w:val="000000"/>
        </w:rPr>
        <w:t xml:space="preserve"> </w:t>
      </w:r>
      <w:proofErr w:type="spellStart"/>
      <w:r w:rsidRPr="00D2091A">
        <w:rPr>
          <w:rFonts w:ascii="Calibri" w:hAnsi="Calibri" w:cs="Arial"/>
          <w:color w:val="000000"/>
        </w:rPr>
        <w:t>závady</w:t>
      </w:r>
      <w:proofErr w:type="spellEnd"/>
      <w:r w:rsidRPr="00D2091A">
        <w:rPr>
          <w:rFonts w:ascii="Calibri" w:hAnsi="Calibri" w:cs="Arial"/>
          <w:color w:val="000000"/>
        </w:rPr>
        <w:t>: ………………………………………………………………...</w:t>
      </w:r>
    </w:p>
    <w:p w14:paraId="6C7401D5" w14:textId="77777777" w:rsidR="00311797" w:rsidRPr="00D2091A" w:rsidRDefault="00311797" w:rsidP="00311797">
      <w:pPr>
        <w:shd w:val="clear" w:color="auto" w:fill="FFFFFF"/>
        <w:tabs>
          <w:tab w:val="left" w:pos="10490"/>
        </w:tabs>
        <w:jc w:val="both"/>
        <w:rPr>
          <w:rFonts w:ascii="Calibri" w:hAnsi="Calibri" w:cs="Arial"/>
          <w:color w:val="000000"/>
        </w:rPr>
      </w:pPr>
      <w:proofErr w:type="spellStart"/>
      <w:r w:rsidRPr="00D2091A">
        <w:rPr>
          <w:rFonts w:ascii="Calibri" w:hAnsi="Calibri" w:cs="Arial"/>
          <w:color w:val="000000"/>
        </w:rPr>
        <w:t>Stručný</w:t>
      </w:r>
      <w:proofErr w:type="spellEnd"/>
      <w:r w:rsidRPr="00D2091A">
        <w:rPr>
          <w:rFonts w:ascii="Calibri" w:hAnsi="Calibri" w:cs="Arial"/>
          <w:color w:val="000000"/>
        </w:rPr>
        <w:t xml:space="preserve"> </w:t>
      </w:r>
      <w:proofErr w:type="spellStart"/>
      <w:r w:rsidRPr="00D2091A">
        <w:rPr>
          <w:rFonts w:ascii="Calibri" w:hAnsi="Calibri" w:cs="Arial"/>
          <w:color w:val="000000"/>
        </w:rPr>
        <w:t>popis</w:t>
      </w:r>
      <w:proofErr w:type="spellEnd"/>
      <w:r w:rsidRPr="00D2091A">
        <w:rPr>
          <w:rFonts w:ascii="Calibri" w:hAnsi="Calibri" w:cs="Arial"/>
          <w:color w:val="000000"/>
        </w:rPr>
        <w:t xml:space="preserve"> </w:t>
      </w:r>
      <w:proofErr w:type="spellStart"/>
      <w:r w:rsidRPr="00D2091A">
        <w:rPr>
          <w:rFonts w:ascii="Calibri" w:hAnsi="Calibri" w:cs="Arial"/>
          <w:color w:val="000000"/>
        </w:rPr>
        <w:t>závady</w:t>
      </w:r>
      <w:proofErr w:type="spellEnd"/>
      <w:r w:rsidRPr="00D2091A">
        <w:rPr>
          <w:rFonts w:ascii="Calibri" w:hAnsi="Calibri" w:cs="Arial"/>
          <w:color w:val="000000"/>
        </w:rPr>
        <w:t>: ………………………………………………………………</w:t>
      </w:r>
      <w:proofErr w:type="gramStart"/>
      <w:r w:rsidRPr="00D2091A">
        <w:rPr>
          <w:rFonts w:ascii="Calibri" w:hAnsi="Calibri" w:cs="Arial"/>
          <w:color w:val="000000"/>
        </w:rPr>
        <w:t>…..</w:t>
      </w:r>
      <w:proofErr w:type="gramEnd"/>
    </w:p>
    <w:p w14:paraId="39774B34" w14:textId="77777777" w:rsidR="00311797" w:rsidRDefault="00311797" w:rsidP="00311797">
      <w:pPr>
        <w:shd w:val="clear" w:color="auto" w:fill="FFFFFF"/>
        <w:tabs>
          <w:tab w:val="left" w:pos="10490"/>
        </w:tabs>
        <w:jc w:val="both"/>
        <w:rPr>
          <w:rFonts w:ascii="Calibri" w:hAnsi="Calibri" w:cs="Arial"/>
          <w:color w:val="000000"/>
          <w:vertAlign w:val="superscript"/>
        </w:rPr>
      </w:pPr>
      <w:r w:rsidRPr="00D2091A">
        <w:rPr>
          <w:rFonts w:ascii="Calibri" w:hAnsi="Calibri" w:cs="Arial"/>
          <w:color w:val="000000"/>
        </w:rPr>
        <w:t xml:space="preserve">V </w:t>
      </w:r>
      <w:proofErr w:type="spellStart"/>
      <w:r w:rsidRPr="00D2091A">
        <w:rPr>
          <w:rFonts w:ascii="Calibri" w:hAnsi="Calibri" w:cs="Arial"/>
          <w:color w:val="000000"/>
        </w:rPr>
        <w:t>případě</w:t>
      </w:r>
      <w:proofErr w:type="spellEnd"/>
      <w:r w:rsidRPr="00D2091A">
        <w:rPr>
          <w:rFonts w:ascii="Calibri" w:hAnsi="Calibri" w:cs="Arial"/>
          <w:color w:val="000000"/>
        </w:rPr>
        <w:t xml:space="preserve"> </w:t>
      </w:r>
      <w:proofErr w:type="spellStart"/>
      <w:r w:rsidRPr="00D2091A">
        <w:rPr>
          <w:rFonts w:ascii="Calibri" w:hAnsi="Calibri" w:cs="Arial"/>
          <w:color w:val="000000"/>
        </w:rPr>
        <w:t>poruchy</w:t>
      </w:r>
      <w:proofErr w:type="spellEnd"/>
      <w:r w:rsidRPr="00D2091A">
        <w:rPr>
          <w:rFonts w:ascii="Calibri" w:hAnsi="Calibri" w:cs="Arial"/>
          <w:color w:val="000000"/>
        </w:rPr>
        <w:t xml:space="preserve">, </w:t>
      </w:r>
      <w:proofErr w:type="spellStart"/>
      <w:r w:rsidRPr="00D2091A">
        <w:rPr>
          <w:rFonts w:ascii="Calibri" w:hAnsi="Calibri" w:cs="Arial"/>
          <w:color w:val="000000"/>
        </w:rPr>
        <w:t>závady</w:t>
      </w:r>
      <w:proofErr w:type="spellEnd"/>
      <w:r w:rsidRPr="00D2091A">
        <w:rPr>
          <w:rFonts w:ascii="Calibri" w:hAnsi="Calibri" w:cs="Arial"/>
          <w:color w:val="000000"/>
        </w:rPr>
        <w:t xml:space="preserve"> </w:t>
      </w:r>
      <w:proofErr w:type="spellStart"/>
      <w:r w:rsidRPr="00D2091A">
        <w:rPr>
          <w:rFonts w:ascii="Calibri" w:hAnsi="Calibri" w:cs="Arial"/>
          <w:color w:val="000000"/>
        </w:rPr>
        <w:t>volat</w:t>
      </w:r>
      <w:proofErr w:type="spellEnd"/>
      <w:r w:rsidRPr="00D2091A">
        <w:rPr>
          <w:rFonts w:ascii="Calibri" w:hAnsi="Calibri" w:cs="Arial"/>
          <w:color w:val="000000"/>
        </w:rPr>
        <w:t>: …………………………………………………</w:t>
      </w:r>
      <w:r w:rsidRPr="00D2091A">
        <w:rPr>
          <w:rFonts w:ascii="Calibri" w:hAnsi="Calibri" w:cs="Arial"/>
          <w:color w:val="000000"/>
          <w:vertAlign w:val="superscript"/>
        </w:rPr>
        <w:t xml:space="preserve"> </w:t>
      </w:r>
    </w:p>
    <w:p w14:paraId="308CE96D" w14:textId="77777777" w:rsidR="00311797" w:rsidRDefault="00311797" w:rsidP="00311797">
      <w:pPr>
        <w:shd w:val="clear" w:color="auto" w:fill="FFFFFF"/>
        <w:tabs>
          <w:tab w:val="left" w:pos="10490"/>
        </w:tabs>
        <w:jc w:val="both"/>
        <w:rPr>
          <w:rFonts w:ascii="Calibri" w:hAnsi="Calibri" w:cs="Arial"/>
          <w:b/>
          <w:color w:val="C00000"/>
        </w:rPr>
      </w:pPr>
    </w:p>
    <w:p w14:paraId="28E3C4C7" w14:textId="77777777" w:rsidR="00311797" w:rsidRPr="00D2091A" w:rsidRDefault="00311797" w:rsidP="00311797">
      <w:pPr>
        <w:shd w:val="clear" w:color="auto" w:fill="FFFFFF"/>
        <w:tabs>
          <w:tab w:val="left" w:pos="10490"/>
        </w:tabs>
        <w:jc w:val="both"/>
        <w:rPr>
          <w:rFonts w:ascii="Calibri" w:hAnsi="Calibri" w:cs="Arial"/>
          <w:b/>
          <w:color w:val="C00000"/>
        </w:rPr>
      </w:pPr>
    </w:p>
    <w:p w14:paraId="4500D963" w14:textId="77777777" w:rsidR="00311797" w:rsidRDefault="00311797" w:rsidP="00311797">
      <w:pPr>
        <w:shd w:val="clear" w:color="auto" w:fill="FFFFFF"/>
        <w:tabs>
          <w:tab w:val="left" w:pos="10490"/>
        </w:tabs>
        <w:jc w:val="both"/>
        <w:rPr>
          <w:rFonts w:ascii="Calibri" w:hAnsi="Calibri" w:cs="Arial"/>
          <w:b/>
          <w:color w:val="C00000"/>
          <w:sz w:val="16"/>
          <w:szCs w:val="16"/>
        </w:rPr>
      </w:pPr>
    </w:p>
    <w:tbl>
      <w:tblPr>
        <w:tblStyle w:val="Mkatabulky"/>
        <w:tblW w:w="0" w:type="auto"/>
        <w:tblLook w:val="04A0" w:firstRow="1" w:lastRow="0" w:firstColumn="1" w:lastColumn="0" w:noHBand="0" w:noVBand="1"/>
      </w:tblPr>
      <w:tblGrid>
        <w:gridCol w:w="4531"/>
        <w:gridCol w:w="4531"/>
      </w:tblGrid>
      <w:tr w:rsidR="00311797" w14:paraId="097DFA05" w14:textId="77777777" w:rsidTr="00573BE4">
        <w:trPr>
          <w:trHeight w:val="470"/>
        </w:trPr>
        <w:tc>
          <w:tcPr>
            <w:tcW w:w="4531" w:type="dxa"/>
            <w:shd w:val="clear" w:color="auto" w:fill="F2F2F2" w:themeFill="background1" w:themeFillShade="F2"/>
          </w:tcPr>
          <w:p w14:paraId="4CA095AA" w14:textId="77777777" w:rsidR="00311797" w:rsidRPr="0097621E" w:rsidRDefault="00311797" w:rsidP="00573BE4">
            <w:pPr>
              <w:tabs>
                <w:tab w:val="left" w:pos="10490"/>
              </w:tabs>
              <w:jc w:val="center"/>
              <w:rPr>
                <w:rFonts w:ascii="Calibri" w:hAnsi="Calibri" w:cs="Arial"/>
                <w:b/>
                <w:color w:val="C00000"/>
              </w:rPr>
            </w:pPr>
            <w:proofErr w:type="spellStart"/>
            <w:r w:rsidRPr="009415A9">
              <w:rPr>
                <w:rFonts w:ascii="Calibri" w:hAnsi="Calibri" w:cs="Arial"/>
                <w:b/>
                <w:color w:val="000000" w:themeColor="text1"/>
              </w:rPr>
              <w:t>Výpůjčka</w:t>
            </w:r>
            <w:proofErr w:type="spellEnd"/>
          </w:p>
        </w:tc>
        <w:tc>
          <w:tcPr>
            <w:tcW w:w="4531" w:type="dxa"/>
          </w:tcPr>
          <w:p w14:paraId="479A6769" w14:textId="77777777" w:rsidR="00311797" w:rsidRPr="0097621E" w:rsidRDefault="00311797" w:rsidP="00573BE4">
            <w:pPr>
              <w:tabs>
                <w:tab w:val="left" w:pos="10490"/>
              </w:tabs>
              <w:jc w:val="center"/>
              <w:rPr>
                <w:rFonts w:ascii="Calibri" w:hAnsi="Calibri" w:cs="Arial"/>
                <w:b/>
                <w:color w:val="C00000"/>
              </w:rPr>
            </w:pPr>
            <w:proofErr w:type="spellStart"/>
            <w:r w:rsidRPr="0097621E">
              <w:rPr>
                <w:rFonts w:ascii="Calibri" w:hAnsi="Calibri" w:cs="Arial"/>
                <w:b/>
                <w:color w:val="000000" w:themeColor="text1"/>
              </w:rPr>
              <w:t>Technický</w:t>
            </w:r>
            <w:proofErr w:type="spellEnd"/>
            <w:r w:rsidRPr="0097621E">
              <w:rPr>
                <w:rFonts w:ascii="Calibri" w:hAnsi="Calibri" w:cs="Arial"/>
                <w:b/>
                <w:color w:val="000000" w:themeColor="text1"/>
              </w:rPr>
              <w:t xml:space="preserve"> </w:t>
            </w:r>
            <w:proofErr w:type="spellStart"/>
            <w:r w:rsidRPr="0097621E">
              <w:rPr>
                <w:rFonts w:ascii="Calibri" w:hAnsi="Calibri" w:cs="Arial"/>
                <w:b/>
                <w:color w:val="000000" w:themeColor="text1"/>
              </w:rPr>
              <w:t>stav</w:t>
            </w:r>
            <w:proofErr w:type="spellEnd"/>
            <w:r w:rsidRPr="0097621E">
              <w:rPr>
                <w:rFonts w:ascii="Calibri" w:hAnsi="Calibri" w:cs="Arial"/>
                <w:b/>
                <w:color w:val="000000" w:themeColor="text1"/>
              </w:rPr>
              <w:t xml:space="preserve"> </w:t>
            </w:r>
            <w:proofErr w:type="spellStart"/>
            <w:r w:rsidRPr="0097621E">
              <w:rPr>
                <w:rFonts w:ascii="Calibri" w:hAnsi="Calibri" w:cs="Arial"/>
                <w:b/>
                <w:color w:val="000000" w:themeColor="text1"/>
              </w:rPr>
              <w:t>při</w:t>
            </w:r>
            <w:proofErr w:type="spellEnd"/>
            <w:r w:rsidRPr="0097621E">
              <w:rPr>
                <w:rFonts w:ascii="Calibri" w:hAnsi="Calibri" w:cs="Arial"/>
                <w:b/>
                <w:color w:val="000000" w:themeColor="text1"/>
              </w:rPr>
              <w:t xml:space="preserve"> </w:t>
            </w:r>
            <w:proofErr w:type="spellStart"/>
            <w:r w:rsidRPr="0097621E">
              <w:rPr>
                <w:rFonts w:ascii="Calibri" w:hAnsi="Calibri" w:cs="Arial"/>
                <w:b/>
                <w:color w:val="000000" w:themeColor="text1"/>
              </w:rPr>
              <w:t>vrácení</w:t>
            </w:r>
            <w:proofErr w:type="spellEnd"/>
            <w:r w:rsidRPr="0097621E">
              <w:rPr>
                <w:rFonts w:ascii="Calibri" w:hAnsi="Calibri" w:cs="Arial"/>
                <w:b/>
                <w:color w:val="000000" w:themeColor="text1"/>
              </w:rPr>
              <w:t xml:space="preserve">: bez </w:t>
            </w:r>
            <w:proofErr w:type="spellStart"/>
            <w:r w:rsidRPr="0097621E">
              <w:rPr>
                <w:rFonts w:ascii="Calibri" w:hAnsi="Calibri" w:cs="Arial"/>
                <w:b/>
                <w:color w:val="000000" w:themeColor="text1"/>
              </w:rPr>
              <w:t>závad</w:t>
            </w:r>
            <w:proofErr w:type="spellEnd"/>
            <w:r w:rsidRPr="0097621E">
              <w:rPr>
                <w:rFonts w:ascii="Calibri" w:hAnsi="Calibri" w:cs="Arial"/>
                <w:b/>
                <w:color w:val="000000" w:themeColor="text1"/>
              </w:rPr>
              <w:t>/</w:t>
            </w:r>
            <w:proofErr w:type="spellStart"/>
            <w:r w:rsidRPr="0097621E">
              <w:rPr>
                <w:rFonts w:ascii="Calibri" w:hAnsi="Calibri" w:cs="Arial"/>
                <w:b/>
                <w:color w:val="000000" w:themeColor="text1"/>
              </w:rPr>
              <w:t>popis</w:t>
            </w:r>
            <w:proofErr w:type="spellEnd"/>
            <w:r w:rsidRPr="0097621E">
              <w:rPr>
                <w:rFonts w:ascii="Calibri" w:hAnsi="Calibri" w:cs="Arial"/>
                <w:b/>
                <w:color w:val="000000" w:themeColor="text1"/>
              </w:rPr>
              <w:t xml:space="preserve"> </w:t>
            </w:r>
            <w:proofErr w:type="spellStart"/>
            <w:r w:rsidRPr="0097621E">
              <w:rPr>
                <w:rFonts w:ascii="Calibri" w:hAnsi="Calibri" w:cs="Arial"/>
                <w:b/>
                <w:color w:val="000000" w:themeColor="text1"/>
              </w:rPr>
              <w:t>závady</w:t>
            </w:r>
            <w:proofErr w:type="spellEnd"/>
          </w:p>
        </w:tc>
      </w:tr>
      <w:tr w:rsidR="00311797" w14:paraId="6362FDAA" w14:textId="77777777" w:rsidTr="00573BE4">
        <w:trPr>
          <w:trHeight w:val="340"/>
        </w:trPr>
        <w:tc>
          <w:tcPr>
            <w:tcW w:w="4531" w:type="dxa"/>
          </w:tcPr>
          <w:p w14:paraId="40ED413F"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 xml:space="preserve">Za </w:t>
            </w:r>
            <w:proofErr w:type="spellStart"/>
            <w:r w:rsidRPr="0097621E">
              <w:rPr>
                <w:rFonts w:ascii="Calibri" w:hAnsi="Calibri" w:cs="Arial"/>
                <w:bCs/>
                <w:color w:val="000000" w:themeColor="text1"/>
              </w:rPr>
              <w:t>půjčitele</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zařízení</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předal</w:t>
            </w:r>
            <w:proofErr w:type="spellEnd"/>
            <w:r w:rsidRPr="0097621E">
              <w:rPr>
                <w:rFonts w:ascii="Calibri" w:hAnsi="Calibri" w:cs="Arial"/>
                <w:bCs/>
                <w:color w:val="000000" w:themeColor="text1"/>
              </w:rPr>
              <w:t xml:space="preserve">:                                                      </w:t>
            </w:r>
          </w:p>
        </w:tc>
        <w:tc>
          <w:tcPr>
            <w:tcW w:w="4531" w:type="dxa"/>
          </w:tcPr>
          <w:p w14:paraId="68ECE6E6"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 xml:space="preserve">Za </w:t>
            </w:r>
            <w:proofErr w:type="spellStart"/>
            <w:r w:rsidRPr="0097621E">
              <w:rPr>
                <w:rFonts w:ascii="Calibri" w:hAnsi="Calibri" w:cs="Arial"/>
                <w:bCs/>
                <w:color w:val="000000" w:themeColor="text1"/>
              </w:rPr>
              <w:t>vypůjčitele</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zařízení</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předal</w:t>
            </w:r>
            <w:proofErr w:type="spellEnd"/>
            <w:r w:rsidRPr="0097621E">
              <w:rPr>
                <w:rFonts w:ascii="Calibri" w:hAnsi="Calibri" w:cs="Arial"/>
                <w:bCs/>
                <w:color w:val="000000" w:themeColor="text1"/>
              </w:rPr>
              <w:t>:</w:t>
            </w:r>
          </w:p>
        </w:tc>
      </w:tr>
      <w:tr w:rsidR="00311797" w14:paraId="1650127E" w14:textId="77777777" w:rsidTr="00573BE4">
        <w:trPr>
          <w:trHeight w:val="383"/>
        </w:trPr>
        <w:tc>
          <w:tcPr>
            <w:tcW w:w="4531" w:type="dxa"/>
          </w:tcPr>
          <w:p w14:paraId="67AA431D" w14:textId="77777777" w:rsidR="00311797" w:rsidRPr="0097621E" w:rsidRDefault="00311797" w:rsidP="00573BE4">
            <w:pPr>
              <w:tabs>
                <w:tab w:val="left" w:pos="10490"/>
              </w:tabs>
              <w:jc w:val="both"/>
              <w:rPr>
                <w:rFonts w:ascii="Calibri" w:hAnsi="Calibri" w:cs="Arial"/>
                <w:b/>
                <w:color w:val="C00000"/>
              </w:rPr>
            </w:pPr>
          </w:p>
        </w:tc>
        <w:tc>
          <w:tcPr>
            <w:tcW w:w="4531" w:type="dxa"/>
          </w:tcPr>
          <w:p w14:paraId="09DDA002" w14:textId="77777777" w:rsidR="00311797" w:rsidRPr="0097621E" w:rsidRDefault="00311797" w:rsidP="00573BE4">
            <w:pPr>
              <w:tabs>
                <w:tab w:val="left" w:pos="10490"/>
              </w:tabs>
              <w:jc w:val="both"/>
              <w:rPr>
                <w:rFonts w:ascii="Calibri" w:hAnsi="Calibri" w:cs="Arial"/>
                <w:b/>
                <w:color w:val="C00000"/>
              </w:rPr>
            </w:pPr>
          </w:p>
        </w:tc>
      </w:tr>
      <w:tr w:rsidR="00311797" w14:paraId="7E352782" w14:textId="77777777" w:rsidTr="00573BE4">
        <w:trPr>
          <w:trHeight w:val="527"/>
        </w:trPr>
        <w:tc>
          <w:tcPr>
            <w:tcW w:w="4531" w:type="dxa"/>
          </w:tcPr>
          <w:p w14:paraId="18E2343B"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 xml:space="preserve">Za </w:t>
            </w:r>
            <w:proofErr w:type="spellStart"/>
            <w:r w:rsidRPr="0097621E">
              <w:rPr>
                <w:rFonts w:ascii="Calibri" w:hAnsi="Calibri" w:cs="Arial"/>
                <w:bCs/>
                <w:color w:val="000000" w:themeColor="text1"/>
              </w:rPr>
              <w:t>vypůjčitele</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zařízení</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převzal</w:t>
            </w:r>
            <w:proofErr w:type="spellEnd"/>
            <w:r w:rsidRPr="0097621E">
              <w:rPr>
                <w:rFonts w:ascii="Calibri" w:hAnsi="Calibri" w:cs="Arial"/>
                <w:bCs/>
                <w:color w:val="000000" w:themeColor="text1"/>
              </w:rPr>
              <w:t xml:space="preserve"> a s </w:t>
            </w:r>
            <w:proofErr w:type="spellStart"/>
            <w:r w:rsidRPr="0097621E">
              <w:rPr>
                <w:rFonts w:ascii="Calibri" w:hAnsi="Calibri" w:cs="Arial"/>
                <w:bCs/>
                <w:color w:val="000000" w:themeColor="text1"/>
              </w:rPr>
              <w:t>obsahem</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protokolu</w:t>
            </w:r>
            <w:proofErr w:type="spellEnd"/>
            <w:r w:rsidRPr="0097621E">
              <w:rPr>
                <w:rFonts w:ascii="Calibri" w:hAnsi="Calibri" w:cs="Arial"/>
                <w:bCs/>
                <w:color w:val="000000" w:themeColor="text1"/>
              </w:rPr>
              <w:t xml:space="preserve"> se </w:t>
            </w:r>
            <w:proofErr w:type="spellStart"/>
            <w:r w:rsidRPr="0097621E">
              <w:rPr>
                <w:rFonts w:ascii="Calibri" w:hAnsi="Calibri" w:cs="Arial"/>
                <w:bCs/>
                <w:color w:val="000000" w:themeColor="text1"/>
              </w:rPr>
              <w:t>seznámil</w:t>
            </w:r>
            <w:proofErr w:type="spellEnd"/>
            <w:r w:rsidRPr="0097621E">
              <w:rPr>
                <w:rFonts w:ascii="Calibri" w:hAnsi="Calibri" w:cs="Arial"/>
                <w:bCs/>
                <w:color w:val="000000" w:themeColor="text1"/>
              </w:rPr>
              <w:t xml:space="preserve">:           </w:t>
            </w:r>
          </w:p>
        </w:tc>
        <w:tc>
          <w:tcPr>
            <w:tcW w:w="4531" w:type="dxa"/>
          </w:tcPr>
          <w:p w14:paraId="38FA87B6"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 xml:space="preserve">Za </w:t>
            </w:r>
            <w:proofErr w:type="spellStart"/>
            <w:r w:rsidRPr="0097621E">
              <w:rPr>
                <w:rFonts w:ascii="Calibri" w:hAnsi="Calibri" w:cs="Arial"/>
                <w:bCs/>
                <w:color w:val="000000" w:themeColor="text1"/>
              </w:rPr>
              <w:t>půjčitele</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zařízení</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převzal</w:t>
            </w:r>
            <w:proofErr w:type="spellEnd"/>
            <w:r w:rsidRPr="0097621E">
              <w:rPr>
                <w:rFonts w:ascii="Calibri" w:hAnsi="Calibri" w:cs="Arial"/>
                <w:bCs/>
                <w:color w:val="000000" w:themeColor="text1"/>
              </w:rPr>
              <w:t>:</w:t>
            </w:r>
          </w:p>
        </w:tc>
      </w:tr>
      <w:tr w:rsidR="00311797" w14:paraId="22FF110F" w14:textId="77777777" w:rsidTr="00573BE4">
        <w:trPr>
          <w:trHeight w:val="410"/>
        </w:trPr>
        <w:tc>
          <w:tcPr>
            <w:tcW w:w="4531" w:type="dxa"/>
          </w:tcPr>
          <w:p w14:paraId="583990A0" w14:textId="77777777" w:rsidR="00311797" w:rsidRPr="0097621E" w:rsidRDefault="00311797" w:rsidP="00573BE4">
            <w:pPr>
              <w:tabs>
                <w:tab w:val="left" w:pos="10490"/>
              </w:tabs>
              <w:jc w:val="both"/>
              <w:rPr>
                <w:rFonts w:ascii="Calibri" w:hAnsi="Calibri" w:cs="Arial"/>
                <w:b/>
                <w:color w:val="C00000"/>
              </w:rPr>
            </w:pPr>
          </w:p>
        </w:tc>
        <w:tc>
          <w:tcPr>
            <w:tcW w:w="4531" w:type="dxa"/>
          </w:tcPr>
          <w:p w14:paraId="336E2145" w14:textId="77777777" w:rsidR="00311797" w:rsidRPr="0097621E" w:rsidRDefault="00311797" w:rsidP="00573BE4">
            <w:pPr>
              <w:tabs>
                <w:tab w:val="left" w:pos="10490"/>
              </w:tabs>
              <w:jc w:val="both"/>
              <w:rPr>
                <w:rFonts w:ascii="Calibri" w:hAnsi="Calibri" w:cs="Arial"/>
                <w:b/>
                <w:color w:val="C00000"/>
              </w:rPr>
            </w:pPr>
          </w:p>
        </w:tc>
      </w:tr>
      <w:tr w:rsidR="00311797" w14:paraId="2179C312" w14:textId="77777777" w:rsidTr="00573BE4">
        <w:trPr>
          <w:trHeight w:val="340"/>
        </w:trPr>
        <w:tc>
          <w:tcPr>
            <w:tcW w:w="4531" w:type="dxa"/>
          </w:tcPr>
          <w:p w14:paraId="2E3E40BF"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V </w:t>
            </w:r>
            <w:proofErr w:type="spellStart"/>
            <w:r w:rsidRPr="0097621E">
              <w:rPr>
                <w:rFonts w:ascii="Calibri" w:hAnsi="Calibri" w:cs="Arial"/>
                <w:bCs/>
                <w:color w:val="000000" w:themeColor="text1"/>
              </w:rPr>
              <w:t>Kyjově</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dne</w:t>
            </w:r>
            <w:proofErr w:type="spellEnd"/>
            <w:r>
              <w:rPr>
                <w:rFonts w:ascii="Calibri" w:hAnsi="Calibri" w:cs="Arial"/>
                <w:bCs/>
                <w:color w:val="000000" w:themeColor="text1"/>
              </w:rPr>
              <w:t>:</w:t>
            </w:r>
            <w:r w:rsidRPr="0097621E">
              <w:rPr>
                <w:rFonts w:ascii="Calibri" w:hAnsi="Calibri" w:cs="Arial"/>
                <w:bCs/>
                <w:color w:val="000000" w:themeColor="text1"/>
              </w:rPr>
              <w:t xml:space="preserve">                                                                                                                    </w:t>
            </w:r>
          </w:p>
        </w:tc>
        <w:tc>
          <w:tcPr>
            <w:tcW w:w="4531" w:type="dxa"/>
          </w:tcPr>
          <w:p w14:paraId="2546A020" w14:textId="77777777" w:rsidR="00311797" w:rsidRPr="0097621E" w:rsidRDefault="00311797" w:rsidP="00573BE4">
            <w:pPr>
              <w:tabs>
                <w:tab w:val="left" w:pos="10490"/>
              </w:tabs>
              <w:jc w:val="both"/>
              <w:rPr>
                <w:rFonts w:ascii="Calibri" w:hAnsi="Calibri" w:cs="Arial"/>
                <w:b/>
                <w:color w:val="C00000"/>
              </w:rPr>
            </w:pPr>
            <w:r w:rsidRPr="0097621E">
              <w:rPr>
                <w:rFonts w:ascii="Calibri" w:hAnsi="Calibri" w:cs="Arial"/>
                <w:bCs/>
                <w:color w:val="000000" w:themeColor="text1"/>
              </w:rPr>
              <w:t>V </w:t>
            </w:r>
            <w:proofErr w:type="spellStart"/>
            <w:r w:rsidRPr="0097621E">
              <w:rPr>
                <w:rFonts w:ascii="Calibri" w:hAnsi="Calibri" w:cs="Arial"/>
                <w:bCs/>
                <w:color w:val="000000" w:themeColor="text1"/>
              </w:rPr>
              <w:t>Kyjově</w:t>
            </w:r>
            <w:proofErr w:type="spellEnd"/>
            <w:r w:rsidRPr="0097621E">
              <w:rPr>
                <w:rFonts w:ascii="Calibri" w:hAnsi="Calibri" w:cs="Arial"/>
                <w:bCs/>
                <w:color w:val="000000" w:themeColor="text1"/>
              </w:rPr>
              <w:t xml:space="preserve">, </w:t>
            </w:r>
            <w:proofErr w:type="spellStart"/>
            <w:r w:rsidRPr="0097621E">
              <w:rPr>
                <w:rFonts w:ascii="Calibri" w:hAnsi="Calibri" w:cs="Arial"/>
                <w:bCs/>
                <w:color w:val="000000" w:themeColor="text1"/>
              </w:rPr>
              <w:t>dne</w:t>
            </w:r>
            <w:proofErr w:type="spellEnd"/>
            <w:r w:rsidRPr="0097621E">
              <w:rPr>
                <w:rFonts w:ascii="Calibri" w:hAnsi="Calibri" w:cs="Arial"/>
                <w:bCs/>
                <w:color w:val="000000" w:themeColor="text1"/>
              </w:rPr>
              <w:t>:</w:t>
            </w:r>
          </w:p>
        </w:tc>
      </w:tr>
    </w:tbl>
    <w:p w14:paraId="15677BA2"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sidRPr="00926C62">
        <w:rPr>
          <w:rFonts w:ascii="Calibri" w:hAnsi="Calibri" w:cs="Arial"/>
          <w:b/>
          <w:color w:val="000000" w:themeColor="text1"/>
          <w:sz w:val="28"/>
          <w:szCs w:val="28"/>
        </w:rPr>
        <w:lastRenderedPageBreak/>
        <w:t xml:space="preserve">Bylo </w:t>
      </w:r>
      <w:proofErr w:type="spellStart"/>
      <w:r w:rsidRPr="00926C62">
        <w:rPr>
          <w:rFonts w:ascii="Calibri" w:hAnsi="Calibri" w:cs="Arial"/>
          <w:b/>
          <w:color w:val="000000" w:themeColor="text1"/>
          <w:sz w:val="28"/>
          <w:szCs w:val="28"/>
        </w:rPr>
        <w:t>provedeno</w:t>
      </w:r>
      <w:proofErr w:type="spellEnd"/>
      <w:r w:rsidRPr="00926C62">
        <w:rPr>
          <w:rFonts w:ascii="Calibri" w:hAnsi="Calibri" w:cs="Arial"/>
          <w:b/>
          <w:color w:val="000000" w:themeColor="text1"/>
          <w:sz w:val="28"/>
          <w:szCs w:val="28"/>
        </w:rPr>
        <w:t xml:space="preserve"> </w:t>
      </w:r>
      <w:proofErr w:type="spellStart"/>
      <w:r w:rsidRPr="00926C62">
        <w:rPr>
          <w:rFonts w:ascii="Calibri" w:hAnsi="Calibri" w:cs="Arial"/>
          <w:b/>
          <w:color w:val="000000" w:themeColor="text1"/>
          <w:sz w:val="28"/>
          <w:szCs w:val="28"/>
        </w:rPr>
        <w:t>proškolení</w:t>
      </w:r>
      <w:proofErr w:type="spellEnd"/>
      <w:r w:rsidRPr="00926C62">
        <w:rPr>
          <w:rFonts w:ascii="Calibri" w:hAnsi="Calibri" w:cs="Arial"/>
          <w:b/>
          <w:color w:val="000000" w:themeColor="text1"/>
          <w:sz w:val="28"/>
          <w:szCs w:val="28"/>
        </w:rPr>
        <w:t xml:space="preserve"> </w:t>
      </w:r>
      <w:proofErr w:type="spellStart"/>
      <w:r w:rsidRPr="00926C62">
        <w:rPr>
          <w:rFonts w:ascii="Calibri" w:hAnsi="Calibri" w:cs="Arial"/>
          <w:b/>
          <w:color w:val="000000" w:themeColor="text1"/>
          <w:sz w:val="28"/>
          <w:szCs w:val="28"/>
        </w:rPr>
        <w:t>obsluhy</w:t>
      </w:r>
      <w:proofErr w:type="spellEnd"/>
      <w:r w:rsidRPr="00926C62">
        <w:rPr>
          <w:rFonts w:ascii="Calibri" w:hAnsi="Calibri" w:cs="Arial"/>
          <w:b/>
          <w:color w:val="000000" w:themeColor="text1"/>
          <w:sz w:val="28"/>
          <w:szCs w:val="28"/>
        </w:rPr>
        <w:t xml:space="preserve"> v </w:t>
      </w:r>
      <w:proofErr w:type="spellStart"/>
      <w:r w:rsidRPr="00926C62">
        <w:rPr>
          <w:rFonts w:ascii="Calibri" w:hAnsi="Calibri" w:cs="Arial"/>
          <w:b/>
          <w:color w:val="000000" w:themeColor="text1"/>
          <w:sz w:val="28"/>
          <w:szCs w:val="28"/>
        </w:rPr>
        <w:t>plném</w:t>
      </w:r>
      <w:proofErr w:type="spellEnd"/>
      <w:r w:rsidRPr="00926C62">
        <w:rPr>
          <w:rFonts w:ascii="Calibri" w:hAnsi="Calibri" w:cs="Arial"/>
          <w:b/>
          <w:color w:val="000000" w:themeColor="text1"/>
          <w:sz w:val="28"/>
          <w:szCs w:val="28"/>
        </w:rPr>
        <w:t xml:space="preserve"> </w:t>
      </w:r>
      <w:proofErr w:type="spellStart"/>
      <w:r w:rsidRPr="00926C62">
        <w:rPr>
          <w:rFonts w:ascii="Calibri" w:hAnsi="Calibri" w:cs="Arial"/>
          <w:b/>
          <w:color w:val="000000" w:themeColor="text1"/>
          <w:sz w:val="28"/>
          <w:szCs w:val="28"/>
        </w:rPr>
        <w:t>rozsahu</w:t>
      </w:r>
      <w:proofErr w:type="spellEnd"/>
      <w:r w:rsidRPr="00926C62">
        <w:rPr>
          <w:rFonts w:ascii="Calibri" w:hAnsi="Calibri" w:cs="Arial"/>
          <w:b/>
          <w:color w:val="000000" w:themeColor="text1"/>
          <w:sz w:val="28"/>
          <w:szCs w:val="28"/>
        </w:rPr>
        <w:t>.</w:t>
      </w:r>
    </w:p>
    <w:p w14:paraId="3DFEA2BC" w14:textId="77777777" w:rsidR="00311797" w:rsidRPr="00926C62" w:rsidRDefault="00311797" w:rsidP="00311797">
      <w:pPr>
        <w:shd w:val="clear" w:color="auto" w:fill="FFFFFF"/>
        <w:tabs>
          <w:tab w:val="left" w:pos="10490"/>
        </w:tabs>
        <w:jc w:val="both"/>
        <w:rPr>
          <w:rFonts w:ascii="Calibri" w:hAnsi="Calibri" w:cs="Arial"/>
          <w:b/>
          <w:color w:val="000000" w:themeColor="text1"/>
          <w:sz w:val="28"/>
          <w:szCs w:val="28"/>
        </w:rPr>
      </w:pPr>
    </w:p>
    <w:p w14:paraId="6CB5D891"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roofErr w:type="spellStart"/>
      <w:r w:rsidRPr="00926C62">
        <w:rPr>
          <w:rFonts w:ascii="Calibri" w:hAnsi="Calibri" w:cs="Arial"/>
          <w:b/>
          <w:color w:val="000000" w:themeColor="text1"/>
          <w:sz w:val="28"/>
          <w:szCs w:val="28"/>
        </w:rPr>
        <w:t>Proškoleny</w:t>
      </w:r>
      <w:proofErr w:type="spellEnd"/>
      <w:r w:rsidRPr="00926C62">
        <w:rPr>
          <w:rFonts w:ascii="Calibri" w:hAnsi="Calibri" w:cs="Arial"/>
          <w:b/>
          <w:color w:val="000000" w:themeColor="text1"/>
          <w:sz w:val="28"/>
          <w:szCs w:val="28"/>
        </w:rPr>
        <w:t xml:space="preserve"> </w:t>
      </w:r>
      <w:proofErr w:type="spellStart"/>
      <w:r w:rsidRPr="00926C62">
        <w:rPr>
          <w:rFonts w:ascii="Calibri" w:hAnsi="Calibri" w:cs="Arial"/>
          <w:b/>
          <w:color w:val="000000" w:themeColor="text1"/>
          <w:sz w:val="28"/>
          <w:szCs w:val="28"/>
        </w:rPr>
        <w:t>tyto</w:t>
      </w:r>
      <w:proofErr w:type="spellEnd"/>
      <w:r w:rsidRPr="00926C62">
        <w:rPr>
          <w:rFonts w:ascii="Calibri" w:hAnsi="Calibri" w:cs="Arial"/>
          <w:b/>
          <w:color w:val="000000" w:themeColor="text1"/>
          <w:sz w:val="28"/>
          <w:szCs w:val="28"/>
        </w:rPr>
        <w:t xml:space="preserve"> </w:t>
      </w:r>
      <w:proofErr w:type="spellStart"/>
      <w:r w:rsidRPr="00926C62">
        <w:rPr>
          <w:rFonts w:ascii="Calibri" w:hAnsi="Calibri" w:cs="Arial"/>
          <w:b/>
          <w:color w:val="000000" w:themeColor="text1"/>
          <w:sz w:val="28"/>
          <w:szCs w:val="28"/>
        </w:rPr>
        <w:t>osoby</w:t>
      </w:r>
      <w:proofErr w:type="spellEnd"/>
      <w:r w:rsidRPr="00926C62">
        <w:rPr>
          <w:rFonts w:ascii="Calibri" w:hAnsi="Calibri" w:cs="Arial"/>
          <w:b/>
          <w:color w:val="000000" w:themeColor="text1"/>
          <w:sz w:val="28"/>
          <w:szCs w:val="28"/>
        </w:rPr>
        <w:t>:</w:t>
      </w:r>
    </w:p>
    <w:p w14:paraId="17421D74" w14:textId="77777777" w:rsidR="00311797" w:rsidRPr="00926C62" w:rsidRDefault="00311797" w:rsidP="00311797">
      <w:pPr>
        <w:shd w:val="clear" w:color="auto" w:fill="FFFFFF"/>
        <w:jc w:val="both"/>
        <w:rPr>
          <w:rFonts w:ascii="Calibri" w:hAnsi="Calibri" w:cs="Arial"/>
          <w:bCs/>
          <w:color w:val="000000" w:themeColor="text1"/>
        </w:rPr>
      </w:pPr>
      <w:proofErr w:type="spellStart"/>
      <w:r w:rsidRPr="00926C62">
        <w:rPr>
          <w:rFonts w:ascii="Calibri" w:hAnsi="Calibri" w:cs="Arial"/>
          <w:bCs/>
          <w:color w:val="000000" w:themeColor="text1"/>
        </w:rPr>
        <w:t>Jméno</w:t>
      </w:r>
      <w:proofErr w:type="spellEnd"/>
      <w:r w:rsidRPr="00926C62">
        <w:rPr>
          <w:rFonts w:ascii="Calibri" w:hAnsi="Calibri" w:cs="Arial"/>
          <w:bCs/>
          <w:color w:val="000000" w:themeColor="text1"/>
        </w:rPr>
        <w:t xml:space="preserve"> a </w:t>
      </w:r>
      <w:proofErr w:type="spellStart"/>
      <w:r w:rsidRPr="00926C62">
        <w:rPr>
          <w:rFonts w:ascii="Calibri" w:hAnsi="Calibri" w:cs="Arial"/>
          <w:bCs/>
          <w:color w:val="000000" w:themeColor="text1"/>
        </w:rPr>
        <w:t>příjmení</w:t>
      </w:r>
      <w:proofErr w:type="spellEnd"/>
      <w:r>
        <w:rPr>
          <w:rFonts w:ascii="Calibri" w:hAnsi="Calibri" w:cs="Arial"/>
          <w:bCs/>
          <w:color w:val="000000" w:themeColor="text1"/>
        </w:rPr>
        <w:t>:</w:t>
      </w:r>
      <w:r w:rsidRPr="00926C62">
        <w:rPr>
          <w:rFonts w:ascii="Calibri" w:hAnsi="Calibri" w:cs="Arial"/>
          <w:bCs/>
          <w:color w:val="000000" w:themeColor="text1"/>
        </w:rPr>
        <w:t xml:space="preserve">                </w:t>
      </w:r>
      <w:r>
        <w:rPr>
          <w:rFonts w:ascii="Calibri" w:hAnsi="Calibri" w:cs="Arial"/>
          <w:bCs/>
          <w:color w:val="000000" w:themeColor="text1"/>
        </w:rPr>
        <w:t xml:space="preserve">         </w:t>
      </w:r>
      <w:r w:rsidRPr="00926C62">
        <w:rPr>
          <w:rFonts w:ascii="Calibri" w:hAnsi="Calibri" w:cs="Arial"/>
          <w:bCs/>
          <w:color w:val="000000" w:themeColor="text1"/>
        </w:rPr>
        <w:t xml:space="preserve">   </w:t>
      </w:r>
      <w:r>
        <w:rPr>
          <w:rFonts w:ascii="Calibri" w:hAnsi="Calibri" w:cs="Arial"/>
          <w:bCs/>
          <w:color w:val="000000" w:themeColor="text1"/>
        </w:rPr>
        <w:tab/>
      </w:r>
      <w:r>
        <w:rPr>
          <w:rFonts w:ascii="Calibri" w:hAnsi="Calibri" w:cs="Arial"/>
          <w:bCs/>
          <w:color w:val="000000" w:themeColor="text1"/>
        </w:rPr>
        <w:tab/>
      </w:r>
      <w:r>
        <w:rPr>
          <w:rFonts w:ascii="Calibri" w:hAnsi="Calibri" w:cs="Arial"/>
          <w:bCs/>
          <w:color w:val="000000" w:themeColor="text1"/>
        </w:rPr>
        <w:tab/>
      </w:r>
      <w:proofErr w:type="spellStart"/>
      <w:r w:rsidRPr="00926C62">
        <w:rPr>
          <w:rFonts w:ascii="Calibri" w:hAnsi="Calibri" w:cs="Arial"/>
          <w:bCs/>
          <w:color w:val="000000" w:themeColor="text1"/>
        </w:rPr>
        <w:t>Podpis</w:t>
      </w:r>
      <w:proofErr w:type="spellEnd"/>
      <w:r>
        <w:rPr>
          <w:rFonts w:ascii="Calibri" w:hAnsi="Calibri" w:cs="Arial"/>
          <w:bCs/>
          <w:color w:val="000000" w:themeColor="text1"/>
        </w:rPr>
        <w:t>:</w:t>
      </w:r>
    </w:p>
    <w:p w14:paraId="5E709879"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20962FAD"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3CAFD1E5"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4014140F"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5D52636E"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3CBD66F3"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49235902"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6C1A8EAC"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51E03A5E"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222C18EB"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10C4B103"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64C7780F"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5355CB96"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1D70282A"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72C19198"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06FB7938" w14:textId="77777777" w:rsidR="00311797" w:rsidRPr="00926C62"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78661CB3"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00680A8C"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326958BA"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0E7DB66F"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07CC808B"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4B6BFB29"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r>
        <w:rPr>
          <w:rFonts w:ascii="Calibri" w:hAnsi="Calibri" w:cs="Arial"/>
          <w:b/>
          <w:color w:val="000000" w:themeColor="text1"/>
          <w:sz w:val="28"/>
          <w:szCs w:val="28"/>
        </w:rPr>
        <w:t>……………………………………………………               ……………………………………………………..</w:t>
      </w:r>
    </w:p>
    <w:p w14:paraId="088F233F" w14:textId="77777777" w:rsidR="00311797" w:rsidRDefault="00311797" w:rsidP="00311797">
      <w:pPr>
        <w:shd w:val="clear" w:color="auto" w:fill="FFFFFF"/>
        <w:tabs>
          <w:tab w:val="left" w:pos="10490"/>
        </w:tabs>
        <w:jc w:val="both"/>
        <w:rPr>
          <w:rFonts w:ascii="Calibri" w:hAnsi="Calibri" w:cs="Arial"/>
          <w:b/>
          <w:color w:val="000000" w:themeColor="text1"/>
          <w:sz w:val="28"/>
          <w:szCs w:val="28"/>
        </w:rPr>
      </w:pPr>
    </w:p>
    <w:p w14:paraId="7647E912" w14:textId="77777777" w:rsidR="00311797" w:rsidRDefault="00311797" w:rsidP="00311797">
      <w:pPr>
        <w:shd w:val="clear" w:color="auto" w:fill="FFFFFF"/>
        <w:tabs>
          <w:tab w:val="left" w:pos="10490"/>
        </w:tabs>
        <w:jc w:val="both"/>
        <w:rPr>
          <w:rFonts w:ascii="Calibri" w:hAnsi="Calibri" w:cs="Arial"/>
          <w:b/>
          <w:color w:val="C00000"/>
          <w:sz w:val="16"/>
        </w:rPr>
      </w:pPr>
      <w:r>
        <w:rPr>
          <w:rFonts w:ascii="Calibri" w:hAnsi="Calibri" w:cs="Arial"/>
          <w:b/>
          <w:color w:val="000000" w:themeColor="text1"/>
          <w:sz w:val="28"/>
          <w:szCs w:val="28"/>
        </w:rPr>
        <w:t>……………………………………………………               ………………………………………………………</w:t>
      </w:r>
    </w:p>
    <w:p w14:paraId="3FC558CA" w14:textId="77777777" w:rsidR="00311797" w:rsidRPr="00FF64E9" w:rsidRDefault="00311797" w:rsidP="00311797">
      <w:pPr>
        <w:shd w:val="clear" w:color="auto" w:fill="FFFFFF"/>
        <w:tabs>
          <w:tab w:val="left" w:pos="10490"/>
        </w:tabs>
        <w:jc w:val="both"/>
        <w:rPr>
          <w:rFonts w:ascii="Calibri" w:hAnsi="Calibri" w:cs="Arial"/>
          <w:b/>
          <w:color w:val="000000" w:themeColor="text1"/>
          <w:sz w:val="28"/>
          <w:szCs w:val="28"/>
        </w:rPr>
      </w:pPr>
    </w:p>
    <w:p w14:paraId="10EC23F6" w14:textId="77777777" w:rsidR="00311797" w:rsidRPr="00926C62" w:rsidRDefault="00311797" w:rsidP="00311797"/>
    <w:p w14:paraId="4E2C6165" w14:textId="77777777" w:rsidR="00311797" w:rsidRDefault="00311797" w:rsidP="00311797"/>
    <w:p w14:paraId="17A12F0B" w14:textId="77777777" w:rsidR="00311797" w:rsidRDefault="00311797" w:rsidP="00311797"/>
    <w:p w14:paraId="1D967A30" w14:textId="77777777" w:rsidR="00311797" w:rsidRPr="00926C62" w:rsidRDefault="00311797" w:rsidP="00311797"/>
    <w:p w14:paraId="30DA37F7" w14:textId="77777777" w:rsidR="00311797" w:rsidRDefault="00311797" w:rsidP="00311797">
      <w:r>
        <w:t>……………………..………..</w:t>
      </w:r>
    </w:p>
    <w:p w14:paraId="3EA1BEDF" w14:textId="77777777" w:rsidR="00311797" w:rsidRDefault="00311797" w:rsidP="00311797">
      <w:proofErr w:type="spellStart"/>
      <w:r>
        <w:t>školitel</w:t>
      </w:r>
      <w:proofErr w:type="spellEnd"/>
      <w:r>
        <w:t xml:space="preserve"> (</w:t>
      </w:r>
      <w:proofErr w:type="spellStart"/>
      <w:r>
        <w:t>jméno</w:t>
      </w:r>
      <w:proofErr w:type="spellEnd"/>
      <w:r>
        <w:t xml:space="preserve"> </w:t>
      </w:r>
      <w:proofErr w:type="spellStart"/>
      <w:r>
        <w:t>vč</w:t>
      </w:r>
      <w:proofErr w:type="spellEnd"/>
      <w:r>
        <w:t xml:space="preserve">. </w:t>
      </w:r>
      <w:proofErr w:type="spellStart"/>
      <w:r>
        <w:t>razítka</w:t>
      </w:r>
      <w:proofErr w:type="spellEnd"/>
      <w:r>
        <w:t>)</w:t>
      </w:r>
    </w:p>
    <w:p w14:paraId="5E243711" w14:textId="77777777" w:rsidR="00311797" w:rsidRDefault="00311797" w:rsidP="00311797"/>
    <w:p w14:paraId="2E618103" w14:textId="77777777" w:rsidR="00311797" w:rsidRDefault="00311797" w:rsidP="00311797"/>
    <w:p w14:paraId="6D9F10E6" w14:textId="77777777" w:rsidR="00311797" w:rsidRDefault="00311797" w:rsidP="00311797">
      <w:r>
        <w:t>………………………..</w:t>
      </w:r>
    </w:p>
    <w:p w14:paraId="0A584C55" w14:textId="77777777" w:rsidR="00311797" w:rsidRDefault="00311797" w:rsidP="00311797">
      <w:r>
        <w:t>datum</w:t>
      </w:r>
    </w:p>
    <w:p w14:paraId="78750742" w14:textId="77777777" w:rsidR="00311797" w:rsidRPr="00926C62" w:rsidRDefault="00311797" w:rsidP="00311797"/>
    <w:p w14:paraId="3CA45986" w14:textId="77777777" w:rsidR="00311797" w:rsidRPr="00656C3F" w:rsidRDefault="00311797" w:rsidP="00311797">
      <w:pPr>
        <w:rPr>
          <w:sz w:val="18"/>
          <w:szCs w:val="18"/>
        </w:rPr>
      </w:pPr>
    </w:p>
    <w:p w14:paraId="0DB59F44" w14:textId="77777777" w:rsidR="00563BFD" w:rsidRPr="00E47357" w:rsidRDefault="00563BFD" w:rsidP="00E47357">
      <w:pPr>
        <w:tabs>
          <w:tab w:val="left" w:pos="855"/>
          <w:tab w:val="left" w:pos="6510"/>
        </w:tabs>
        <w:rPr>
          <w:rFonts w:asciiTheme="majorHAnsi" w:hAnsiTheme="majorHAnsi" w:cstheme="majorHAnsi"/>
          <w:sz w:val="22"/>
          <w:szCs w:val="22"/>
          <w:lang w:val="cs-CZ"/>
        </w:rPr>
      </w:pPr>
    </w:p>
    <w:sectPr w:rsidR="00563BFD" w:rsidRPr="00E47357" w:rsidSect="00132A6A">
      <w:headerReference w:type="default" r:id="rId12"/>
      <w:footerReference w:type="default" r:id="rId13"/>
      <w:pgSz w:w="12240" w:h="15840"/>
      <w:pgMar w:top="1417" w:right="1417" w:bottom="1417" w:left="1417"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DC468" w14:textId="77777777" w:rsidR="00BD6657" w:rsidRDefault="00BD6657" w:rsidP="00977881">
      <w:r>
        <w:separator/>
      </w:r>
    </w:p>
  </w:endnote>
  <w:endnote w:type="continuationSeparator" w:id="0">
    <w:p w14:paraId="3A1E26ED" w14:textId="77777777" w:rsidR="00BD6657" w:rsidRDefault="00BD6657" w:rsidP="0097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1"/>
    <w:family w:val="swiss"/>
    <w:pitch w:val="variable"/>
    <w:sig w:usb0="E0000AFF" w:usb1="500078FF" w:usb2="00000021" w:usb3="00000000" w:csb0="000001B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4703" w14:textId="77777777" w:rsidR="00977881" w:rsidRDefault="00F8385A">
    <w:pPr>
      <w:pStyle w:val="Zpat"/>
      <w:jc w:val="center"/>
    </w:pPr>
    <w:r>
      <w:fldChar w:fldCharType="begin"/>
    </w:r>
    <w:r w:rsidR="00977881">
      <w:instrText>PAGE   \* MERGEFORMAT</w:instrText>
    </w:r>
    <w:r>
      <w:fldChar w:fldCharType="separate"/>
    </w:r>
    <w:r w:rsidR="00CE0377">
      <w:rPr>
        <w:noProof/>
      </w:rPr>
      <w:t>9</w:t>
    </w:r>
    <w:r>
      <w:fldChar w:fldCharType="end"/>
    </w:r>
  </w:p>
  <w:p w14:paraId="15FA3E85" w14:textId="77777777" w:rsidR="00977881" w:rsidRDefault="0097788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C518C" w14:textId="77777777" w:rsidR="00BD6657" w:rsidRDefault="00BD6657" w:rsidP="00977881">
      <w:r>
        <w:separator/>
      </w:r>
    </w:p>
  </w:footnote>
  <w:footnote w:type="continuationSeparator" w:id="0">
    <w:p w14:paraId="35116E60" w14:textId="77777777" w:rsidR="00BD6657" w:rsidRDefault="00BD6657" w:rsidP="00977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7B16" w14:textId="50F9424E" w:rsidR="000B686F" w:rsidRPr="008C44FF" w:rsidRDefault="000B686F" w:rsidP="000B686F">
    <w:pPr>
      <w:pStyle w:val="Zhlav"/>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lang w:val="cs-CZ"/>
      </w:rPr>
    </w:pPr>
    <w:r w:rsidRPr="008C44FF">
      <w:rPr>
        <w:rFonts w:asciiTheme="majorHAnsi" w:hAnsiTheme="majorHAnsi" w:cstheme="majorHAnsi"/>
        <w:sz w:val="22"/>
        <w:szCs w:val="22"/>
        <w:lang w:val="cs-CZ"/>
      </w:rPr>
      <w:t xml:space="preserve">   Číslo smlouvy</w:t>
    </w:r>
    <w:r w:rsidR="008704C7">
      <w:rPr>
        <w:rFonts w:asciiTheme="majorHAnsi" w:hAnsiTheme="majorHAnsi" w:cstheme="majorHAnsi"/>
        <w:sz w:val="22"/>
        <w:szCs w:val="22"/>
        <w:lang w:val="cs-CZ"/>
      </w:rPr>
      <w:t xml:space="preserve"> půjčitele</w:t>
    </w:r>
    <w:r w:rsidRPr="008C44FF">
      <w:rPr>
        <w:rFonts w:asciiTheme="majorHAnsi" w:hAnsiTheme="majorHAnsi" w:cstheme="majorHAnsi"/>
        <w:sz w:val="22"/>
        <w:szCs w:val="22"/>
        <w:lang w:val="cs-CZ"/>
      </w:rPr>
      <w:t>:</w:t>
    </w:r>
    <w:r w:rsidR="008C44FF">
      <w:rPr>
        <w:rFonts w:asciiTheme="majorHAnsi" w:hAnsiTheme="majorHAnsi" w:cstheme="majorHAnsi"/>
        <w:sz w:val="22"/>
        <w:szCs w:val="22"/>
        <w:lang w:val="cs-CZ"/>
      </w:rPr>
      <w:t xml:space="preserve"> </w:t>
    </w:r>
    <w:r w:rsidR="008C44FF" w:rsidRPr="008C44FF">
      <w:rPr>
        <w:rFonts w:asciiTheme="majorHAnsi" w:hAnsiTheme="majorHAnsi" w:cstheme="majorHAnsi"/>
        <w:sz w:val="22"/>
        <w:szCs w:val="22"/>
        <w:lang w:val="cs-CZ"/>
      </w:rPr>
      <w:tab/>
    </w:r>
    <w:r w:rsidR="008C44FF" w:rsidRPr="008C44FF">
      <w:rPr>
        <w:rFonts w:asciiTheme="majorHAnsi" w:hAnsiTheme="majorHAnsi" w:cstheme="majorHAnsi"/>
        <w:sz w:val="22"/>
        <w:szCs w:val="22"/>
        <w:lang w:val="cs-CZ"/>
      </w:rPr>
      <w:tab/>
    </w:r>
    <w:r w:rsidRPr="008C44FF">
      <w:rPr>
        <w:rFonts w:asciiTheme="majorHAnsi" w:hAnsiTheme="majorHAnsi" w:cstheme="majorHAnsi"/>
        <w:sz w:val="22"/>
        <w:szCs w:val="22"/>
        <w:lang w:val="cs-CZ"/>
      </w:rPr>
      <w:t xml:space="preserve">Číslo smlouvy </w:t>
    </w:r>
    <w:r w:rsidR="008704C7">
      <w:rPr>
        <w:rFonts w:asciiTheme="majorHAnsi" w:hAnsiTheme="majorHAnsi" w:cstheme="majorHAnsi"/>
        <w:sz w:val="22"/>
        <w:szCs w:val="22"/>
        <w:lang w:val="cs-CZ"/>
      </w:rPr>
      <w:t>vypůjčitele</w:t>
    </w:r>
    <w:r w:rsidR="008C44FF" w:rsidRPr="008C44FF">
      <w:rPr>
        <w:rFonts w:asciiTheme="majorHAnsi" w:hAnsiTheme="majorHAnsi" w:cstheme="majorHAnsi"/>
        <w:sz w:val="22"/>
        <w:szCs w:val="22"/>
        <w:lang w:val="cs-CZ"/>
      </w:rPr>
      <w:t>:</w:t>
    </w:r>
    <w:r w:rsidR="00700D28">
      <w:rPr>
        <w:rFonts w:asciiTheme="majorHAnsi" w:hAnsiTheme="majorHAnsi" w:cstheme="majorHAnsi"/>
        <w:sz w:val="22"/>
        <w:szCs w:val="22"/>
        <w:lang w:val="cs-CZ"/>
      </w:rPr>
      <w:t xml:space="preserve"> 0062-26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283"/>
        </w:tabs>
      </w:pPr>
      <w:rPr>
        <w:rFonts w:cs="Times New Roman"/>
      </w:rPr>
    </w:lvl>
    <w:lvl w:ilvl="1">
      <w:start w:val="1"/>
      <w:numFmt w:val="decimal"/>
      <w:lvlText w:val="%2."/>
      <w:lvlJc w:val="left"/>
      <w:pPr>
        <w:tabs>
          <w:tab w:val="num" w:pos="1080"/>
        </w:tabs>
      </w:pPr>
      <w:rPr>
        <w:rFonts w:cs="Times New Roman"/>
      </w:rPr>
    </w:lvl>
    <w:lvl w:ilvl="2">
      <w:start w:val="1"/>
      <w:numFmt w:val="decimal"/>
      <w:lvlText w:val="%3."/>
      <w:lvlJc w:val="left"/>
      <w:pPr>
        <w:tabs>
          <w:tab w:val="num" w:pos="1440"/>
        </w:tabs>
      </w:pPr>
      <w:rPr>
        <w:rFonts w:cs="Times New Roman"/>
      </w:rPr>
    </w:lvl>
    <w:lvl w:ilvl="3">
      <w:start w:val="1"/>
      <w:numFmt w:val="decimal"/>
      <w:lvlText w:val="%4."/>
      <w:lvlJc w:val="left"/>
      <w:pPr>
        <w:tabs>
          <w:tab w:val="num" w:pos="1800"/>
        </w:tabs>
      </w:pPr>
      <w:rPr>
        <w:rFonts w:cs="Times New Roman"/>
      </w:rPr>
    </w:lvl>
    <w:lvl w:ilvl="4">
      <w:start w:val="1"/>
      <w:numFmt w:val="decimal"/>
      <w:lvlText w:val="%5."/>
      <w:lvlJc w:val="left"/>
      <w:pPr>
        <w:tabs>
          <w:tab w:val="num" w:pos="2160"/>
        </w:tabs>
      </w:pPr>
      <w:rPr>
        <w:rFonts w:cs="Times New Roman"/>
      </w:rPr>
    </w:lvl>
    <w:lvl w:ilvl="5">
      <w:start w:val="1"/>
      <w:numFmt w:val="decimal"/>
      <w:lvlText w:val="%6."/>
      <w:lvlJc w:val="left"/>
      <w:pPr>
        <w:tabs>
          <w:tab w:val="num" w:pos="2520"/>
        </w:tabs>
      </w:pPr>
      <w:rPr>
        <w:rFonts w:cs="Times New Roman"/>
      </w:rPr>
    </w:lvl>
    <w:lvl w:ilvl="6">
      <w:start w:val="1"/>
      <w:numFmt w:val="decimal"/>
      <w:lvlText w:val="%7."/>
      <w:lvlJc w:val="left"/>
      <w:pPr>
        <w:tabs>
          <w:tab w:val="num" w:pos="2880"/>
        </w:tabs>
      </w:pPr>
      <w:rPr>
        <w:rFonts w:cs="Times New Roman"/>
      </w:rPr>
    </w:lvl>
    <w:lvl w:ilvl="7">
      <w:start w:val="1"/>
      <w:numFmt w:val="decimal"/>
      <w:lvlText w:val="%8."/>
      <w:lvlJc w:val="left"/>
      <w:pPr>
        <w:tabs>
          <w:tab w:val="num" w:pos="3240"/>
        </w:tabs>
      </w:pPr>
      <w:rPr>
        <w:rFonts w:cs="Times New Roman"/>
      </w:rPr>
    </w:lvl>
    <w:lvl w:ilvl="8">
      <w:start w:val="1"/>
      <w:numFmt w:val="decimal"/>
      <w:lvlText w:val="%9."/>
      <w:lvlJc w:val="left"/>
      <w:pPr>
        <w:tabs>
          <w:tab w:val="num" w:pos="3600"/>
        </w:tabs>
      </w:pPr>
      <w:rPr>
        <w:rFonts w:cs="Times New Roman"/>
      </w:rPr>
    </w:lvl>
  </w:abstractNum>
  <w:abstractNum w:abstractNumId="1" w15:restartNumberingAfterBreak="0">
    <w:nsid w:val="00000003"/>
    <w:multiLevelType w:val="singleLevel"/>
    <w:tmpl w:val="9F54EACC"/>
    <w:name w:val="WW8Num3"/>
    <w:lvl w:ilvl="0">
      <w:start w:val="1"/>
      <w:numFmt w:val="decimal"/>
      <w:lvlText w:val="%1."/>
      <w:lvlJc w:val="left"/>
      <w:pPr>
        <w:tabs>
          <w:tab w:val="num" w:pos="360"/>
        </w:tabs>
        <w:ind w:left="340" w:hanging="340"/>
      </w:pPr>
      <w:rPr>
        <w:rFonts w:ascii="Calibri Light" w:hAnsi="Calibri Light" w:cs="Calibri Light" w:hint="default"/>
        <w:b w:val="0"/>
      </w:rPr>
    </w:lvl>
  </w:abstractNum>
  <w:abstractNum w:abstractNumId="2" w15:restartNumberingAfterBreak="0">
    <w:nsid w:val="00000004"/>
    <w:multiLevelType w:val="singleLevel"/>
    <w:tmpl w:val="2ADC9BF0"/>
    <w:name w:val="WW8Num4"/>
    <w:lvl w:ilvl="0">
      <w:start w:val="1"/>
      <w:numFmt w:val="decimal"/>
      <w:lvlText w:val="%1."/>
      <w:lvlJc w:val="left"/>
      <w:pPr>
        <w:tabs>
          <w:tab w:val="num" w:pos="360"/>
        </w:tabs>
        <w:ind w:left="360" w:hanging="360"/>
      </w:pPr>
      <w:rPr>
        <w:rFonts w:asciiTheme="majorHAnsi" w:hAnsiTheme="majorHAnsi" w:cstheme="majorHAnsi" w:hint="default"/>
        <w:b w:val="0"/>
      </w:rPr>
    </w:lvl>
  </w:abstractNum>
  <w:abstractNum w:abstractNumId="3" w15:restartNumberingAfterBreak="0">
    <w:nsid w:val="00000005"/>
    <w:multiLevelType w:val="singleLevel"/>
    <w:tmpl w:val="00000005"/>
    <w:name w:val="WW8Num5"/>
    <w:lvl w:ilvl="0">
      <w:start w:val="1"/>
      <w:numFmt w:val="bullet"/>
      <w:lvlText w:val=""/>
      <w:lvlJc w:val="left"/>
      <w:pPr>
        <w:tabs>
          <w:tab w:val="num" w:pos="1429"/>
        </w:tabs>
        <w:ind w:left="1429" w:hanging="360"/>
      </w:pPr>
      <w:rPr>
        <w:rFonts w:ascii="Symbol" w:hAnsi="Symbol" w:cs="Symbol"/>
      </w:rPr>
    </w:lvl>
  </w:abstractNum>
  <w:abstractNum w:abstractNumId="4" w15:restartNumberingAfterBreak="0">
    <w:nsid w:val="00000006"/>
    <w:multiLevelType w:val="singleLevel"/>
    <w:tmpl w:val="8C1A6C7C"/>
    <w:name w:val="WW8Num6"/>
    <w:lvl w:ilvl="0">
      <w:start w:val="1"/>
      <w:numFmt w:val="decimal"/>
      <w:lvlText w:val="%1."/>
      <w:lvlJc w:val="left"/>
      <w:pPr>
        <w:tabs>
          <w:tab w:val="num" w:pos="1440"/>
        </w:tabs>
        <w:ind w:left="1440" w:hanging="360"/>
      </w:pPr>
      <w:rPr>
        <w:rFonts w:ascii="Calibri Light" w:hAnsi="Calibri Light" w:cs="Calibri Light" w:hint="default"/>
        <w:b w:val="0"/>
      </w:rPr>
    </w:lvl>
  </w:abstractNum>
  <w:abstractNum w:abstractNumId="5" w15:restartNumberingAfterBreak="0">
    <w:nsid w:val="00000007"/>
    <w:multiLevelType w:val="singleLevel"/>
    <w:tmpl w:val="013220EA"/>
    <w:name w:val="WW8Num7"/>
    <w:lvl w:ilvl="0">
      <w:start w:val="1"/>
      <w:numFmt w:val="decimal"/>
      <w:lvlText w:val="%1."/>
      <w:lvlJc w:val="left"/>
      <w:pPr>
        <w:tabs>
          <w:tab w:val="num" w:pos="1440"/>
        </w:tabs>
        <w:ind w:left="1440" w:hanging="360"/>
      </w:pPr>
      <w:rPr>
        <w:rFonts w:ascii="Calibri Light" w:hAnsi="Calibri Light" w:cs="Calibri Light" w:hint="default"/>
        <w:b w:val="0"/>
      </w:rPr>
    </w:lvl>
  </w:abstractNum>
  <w:abstractNum w:abstractNumId="6" w15:restartNumberingAfterBreak="0">
    <w:nsid w:val="00000008"/>
    <w:multiLevelType w:val="singleLevel"/>
    <w:tmpl w:val="3508BFF0"/>
    <w:name w:val="WW8Num8"/>
    <w:lvl w:ilvl="0">
      <w:start w:val="1"/>
      <w:numFmt w:val="decimal"/>
      <w:lvlText w:val="%1."/>
      <w:lvlJc w:val="left"/>
      <w:pPr>
        <w:tabs>
          <w:tab w:val="num" w:pos="360"/>
        </w:tabs>
        <w:ind w:left="340" w:hanging="340"/>
      </w:pPr>
      <w:rPr>
        <w:rFonts w:asciiTheme="majorHAnsi" w:hAnsiTheme="majorHAnsi" w:cstheme="majorHAnsi" w:hint="default"/>
        <w:b w:val="0"/>
        <w:color w:val="auto"/>
      </w:rPr>
    </w:lvl>
  </w:abstractNum>
  <w:abstractNum w:abstractNumId="7" w15:restartNumberingAfterBreak="0">
    <w:nsid w:val="0000000A"/>
    <w:multiLevelType w:val="multilevel"/>
    <w:tmpl w:val="CA62AC06"/>
    <w:name w:val="WW8Num10"/>
    <w:lvl w:ilvl="0">
      <w:start w:val="1"/>
      <w:numFmt w:val="decimal"/>
      <w:lvlText w:val="%1."/>
      <w:lvlJc w:val="left"/>
      <w:pPr>
        <w:tabs>
          <w:tab w:val="num" w:pos="360"/>
        </w:tabs>
        <w:ind w:left="340" w:hanging="340"/>
      </w:pPr>
      <w:rPr>
        <w:rFonts w:ascii="Times New Roman" w:hAnsi="Times New Roman" w:cs="Times New Roman"/>
      </w:rPr>
    </w:lvl>
    <w:lvl w:ilvl="1">
      <w:start w:val="1"/>
      <w:numFmt w:val="decimal"/>
      <w:lvlText w:val="%2."/>
      <w:lvlJc w:val="left"/>
      <w:pPr>
        <w:tabs>
          <w:tab w:val="num" w:pos="1440"/>
        </w:tabs>
        <w:ind w:left="1420" w:hanging="340"/>
      </w:pPr>
      <w:rPr>
        <w:rFonts w:ascii="Calibri Light" w:hAnsi="Calibri Light" w:cs="Calibri Light" w:hint="default"/>
        <w:b w:val="0"/>
        <w:i w:val="0"/>
        <w:color w:val="auto"/>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0000000B"/>
    <w:multiLevelType w:val="multilevel"/>
    <w:tmpl w:val="1534C980"/>
    <w:name w:val="WW8Num11"/>
    <w:lvl w:ilvl="0">
      <w:start w:val="1"/>
      <w:numFmt w:val="decimal"/>
      <w:lvlText w:val="%1."/>
      <w:lvlJc w:val="left"/>
      <w:pPr>
        <w:tabs>
          <w:tab w:val="num" w:pos="283"/>
        </w:tabs>
        <w:ind w:left="0" w:firstLine="0"/>
      </w:pPr>
      <w:rPr>
        <w:rFonts w:asciiTheme="majorHAnsi" w:hAnsiTheme="majorHAnsi" w:cstheme="majorHAnsi" w:hint="default"/>
        <w:b w:val="0"/>
        <w:sz w:val="22"/>
        <w:szCs w:val="22"/>
      </w:rPr>
    </w:lvl>
    <w:lvl w:ilvl="1">
      <w:start w:val="1"/>
      <w:numFmt w:val="decimal"/>
      <w:lvlText w:val="%2."/>
      <w:lvlJc w:val="left"/>
      <w:pPr>
        <w:tabs>
          <w:tab w:val="num" w:pos="1080"/>
        </w:tabs>
        <w:ind w:left="0" w:firstLine="0"/>
      </w:pPr>
      <w:rPr>
        <w:rFonts w:ascii="Times New Roman" w:hAnsi="Times New Roman" w:cs="Times New Roman"/>
      </w:rPr>
    </w:lvl>
    <w:lvl w:ilvl="2">
      <w:start w:val="1"/>
      <w:numFmt w:val="decimal"/>
      <w:lvlText w:val="%3."/>
      <w:lvlJc w:val="left"/>
      <w:pPr>
        <w:tabs>
          <w:tab w:val="num" w:pos="1440"/>
        </w:tabs>
        <w:ind w:left="0" w:firstLine="0"/>
      </w:pPr>
      <w:rPr>
        <w:rFonts w:ascii="Times New Roman" w:hAnsi="Times New Roman" w:cs="Times New Roman"/>
      </w:rPr>
    </w:lvl>
    <w:lvl w:ilvl="3">
      <w:start w:val="1"/>
      <w:numFmt w:val="decimal"/>
      <w:lvlText w:val="%4."/>
      <w:lvlJc w:val="left"/>
      <w:pPr>
        <w:tabs>
          <w:tab w:val="num" w:pos="1800"/>
        </w:tabs>
        <w:ind w:left="0" w:firstLine="0"/>
      </w:pPr>
      <w:rPr>
        <w:rFonts w:ascii="Times New Roman" w:hAnsi="Times New Roman" w:cs="Times New Roman"/>
      </w:rPr>
    </w:lvl>
    <w:lvl w:ilvl="4">
      <w:start w:val="1"/>
      <w:numFmt w:val="decimal"/>
      <w:lvlText w:val="%5."/>
      <w:lvlJc w:val="left"/>
      <w:pPr>
        <w:tabs>
          <w:tab w:val="num" w:pos="2160"/>
        </w:tabs>
        <w:ind w:left="0" w:firstLine="0"/>
      </w:pPr>
      <w:rPr>
        <w:rFonts w:ascii="Times New Roman" w:hAnsi="Times New Roman" w:cs="Times New Roman"/>
      </w:rPr>
    </w:lvl>
    <w:lvl w:ilvl="5">
      <w:start w:val="1"/>
      <w:numFmt w:val="decimal"/>
      <w:lvlText w:val="%6."/>
      <w:lvlJc w:val="left"/>
      <w:pPr>
        <w:tabs>
          <w:tab w:val="num" w:pos="2520"/>
        </w:tabs>
        <w:ind w:left="0" w:firstLine="0"/>
      </w:pPr>
      <w:rPr>
        <w:rFonts w:ascii="Times New Roman" w:hAnsi="Times New Roman" w:cs="Times New Roman"/>
      </w:rPr>
    </w:lvl>
    <w:lvl w:ilvl="6">
      <w:start w:val="1"/>
      <w:numFmt w:val="decimal"/>
      <w:lvlText w:val="%7."/>
      <w:lvlJc w:val="left"/>
      <w:pPr>
        <w:tabs>
          <w:tab w:val="num" w:pos="2880"/>
        </w:tabs>
        <w:ind w:left="0" w:firstLine="0"/>
      </w:pPr>
      <w:rPr>
        <w:rFonts w:ascii="Times New Roman" w:hAnsi="Times New Roman" w:cs="Times New Roman"/>
      </w:rPr>
    </w:lvl>
    <w:lvl w:ilvl="7">
      <w:start w:val="1"/>
      <w:numFmt w:val="decimal"/>
      <w:lvlText w:val="%8."/>
      <w:lvlJc w:val="left"/>
      <w:pPr>
        <w:tabs>
          <w:tab w:val="num" w:pos="3240"/>
        </w:tabs>
        <w:ind w:left="0" w:firstLine="0"/>
      </w:pPr>
      <w:rPr>
        <w:rFonts w:ascii="Times New Roman" w:hAnsi="Times New Roman" w:cs="Times New Roman"/>
      </w:rPr>
    </w:lvl>
    <w:lvl w:ilvl="8">
      <w:start w:val="1"/>
      <w:numFmt w:val="decimal"/>
      <w:lvlText w:val="%9."/>
      <w:lvlJc w:val="left"/>
      <w:pPr>
        <w:tabs>
          <w:tab w:val="num" w:pos="3600"/>
        </w:tabs>
        <w:ind w:left="0" w:firstLine="0"/>
      </w:pPr>
      <w:rPr>
        <w:rFonts w:ascii="Times New Roman" w:hAnsi="Times New Roman" w:cs="Times New Roman"/>
      </w:rPr>
    </w:lvl>
  </w:abstractNum>
  <w:abstractNum w:abstractNumId="9" w15:restartNumberingAfterBreak="0">
    <w:nsid w:val="0000000D"/>
    <w:multiLevelType w:val="singleLevel"/>
    <w:tmpl w:val="329047C4"/>
    <w:name w:val="WW8Num13"/>
    <w:lvl w:ilvl="0">
      <w:start w:val="1"/>
      <w:numFmt w:val="decimal"/>
      <w:lvlText w:val="%1."/>
      <w:lvlJc w:val="left"/>
      <w:pPr>
        <w:tabs>
          <w:tab w:val="num" w:pos="360"/>
        </w:tabs>
        <w:ind w:left="360" w:hanging="360"/>
      </w:pPr>
      <w:rPr>
        <w:rFonts w:asciiTheme="majorHAnsi" w:hAnsiTheme="majorHAnsi" w:cstheme="majorHAnsi" w:hint="default"/>
      </w:rPr>
    </w:lvl>
  </w:abstractNum>
  <w:abstractNum w:abstractNumId="10" w15:restartNumberingAfterBreak="0">
    <w:nsid w:val="00000010"/>
    <w:multiLevelType w:val="multilevel"/>
    <w:tmpl w:val="00000010"/>
    <w:name w:val="WW8Num16"/>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1" w15:restartNumberingAfterBreak="0">
    <w:nsid w:val="00000012"/>
    <w:multiLevelType w:val="singleLevel"/>
    <w:tmpl w:val="F96AFCF6"/>
    <w:name w:val="WW8Num18"/>
    <w:lvl w:ilvl="0">
      <w:start w:val="1"/>
      <w:numFmt w:val="decimal"/>
      <w:lvlText w:val="%1."/>
      <w:lvlJc w:val="left"/>
      <w:pPr>
        <w:tabs>
          <w:tab w:val="num" w:pos="720"/>
        </w:tabs>
        <w:ind w:left="720" w:hanging="360"/>
      </w:pPr>
      <w:rPr>
        <w:rFonts w:asciiTheme="majorHAnsi" w:hAnsiTheme="majorHAnsi" w:cstheme="majorHAnsi" w:hint="default"/>
        <w:b w:val="0"/>
      </w:rPr>
    </w:lvl>
  </w:abstractNum>
  <w:abstractNum w:abstractNumId="12" w15:restartNumberingAfterBreak="0">
    <w:nsid w:val="00000013"/>
    <w:multiLevelType w:val="singleLevel"/>
    <w:tmpl w:val="00000013"/>
    <w:name w:val="WW8Num19"/>
    <w:lvl w:ilvl="0">
      <w:start w:val="2"/>
      <w:numFmt w:val="bullet"/>
      <w:lvlText w:val="-"/>
      <w:lvlJc w:val="left"/>
      <w:pPr>
        <w:tabs>
          <w:tab w:val="num" w:pos="720"/>
        </w:tabs>
        <w:ind w:left="720" w:hanging="360"/>
      </w:pPr>
      <w:rPr>
        <w:rFonts w:ascii="Times New Roman" w:hAnsi="Times New Roman" w:cs="Times New Roman"/>
        <w:b/>
        <w:bCs/>
        <w:i w:val="0"/>
        <w:iCs w:val="0"/>
      </w:rPr>
    </w:lvl>
  </w:abstractNum>
  <w:abstractNum w:abstractNumId="13" w15:restartNumberingAfterBreak="0">
    <w:nsid w:val="06755DDD"/>
    <w:multiLevelType w:val="hybridMultilevel"/>
    <w:tmpl w:val="96BACB6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78D4F94"/>
    <w:multiLevelType w:val="hybridMultilevel"/>
    <w:tmpl w:val="75666B68"/>
    <w:lvl w:ilvl="0" w:tplc="36DAD29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4F7198"/>
    <w:multiLevelType w:val="hybridMultilevel"/>
    <w:tmpl w:val="96BACB6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0A424762"/>
    <w:multiLevelType w:val="hybridMultilevel"/>
    <w:tmpl w:val="96BACB62"/>
    <w:lvl w:ilvl="0" w:tplc="FFFFFFFF">
      <w:start w:val="1"/>
      <w:numFmt w:val="decimal"/>
      <w:lvlText w:val="%1."/>
      <w:lvlJc w:val="left"/>
      <w:pPr>
        <w:ind w:left="36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11AD4097"/>
    <w:multiLevelType w:val="singleLevel"/>
    <w:tmpl w:val="04090017"/>
    <w:lvl w:ilvl="0">
      <w:start w:val="1"/>
      <w:numFmt w:val="lowerLetter"/>
      <w:lvlText w:val="%1)"/>
      <w:lvlJc w:val="left"/>
      <w:pPr>
        <w:tabs>
          <w:tab w:val="num" w:pos="360"/>
        </w:tabs>
        <w:ind w:left="360" w:hanging="360"/>
      </w:pPr>
      <w:rPr>
        <w:rFonts w:ascii="Times New Roman" w:hAnsi="Times New Roman" w:hint="default"/>
      </w:rPr>
    </w:lvl>
  </w:abstractNum>
  <w:abstractNum w:abstractNumId="18" w15:restartNumberingAfterBreak="0">
    <w:nsid w:val="196B52F2"/>
    <w:multiLevelType w:val="hybridMultilevel"/>
    <w:tmpl w:val="A1A0F91C"/>
    <w:lvl w:ilvl="0" w:tplc="2440EE18">
      <w:start w:val="1"/>
      <w:numFmt w:val="decimal"/>
      <w:lvlText w:val="%1."/>
      <w:lvlJc w:val="left"/>
      <w:pPr>
        <w:tabs>
          <w:tab w:val="num" w:pos="360"/>
        </w:tabs>
        <w:ind w:left="340" w:hanging="340"/>
      </w:pPr>
      <w:rPr>
        <w:rFonts w:asciiTheme="majorHAnsi" w:hAnsiTheme="majorHAnsi" w:cstheme="majorHAnsi"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CCD1151"/>
    <w:multiLevelType w:val="hybridMultilevel"/>
    <w:tmpl w:val="96BACB6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2B661C17"/>
    <w:multiLevelType w:val="hybridMultilevel"/>
    <w:tmpl w:val="9A202E38"/>
    <w:name w:val="WW8Num4222"/>
    <w:lvl w:ilvl="0" w:tplc="00000004">
      <w:start w:val="1"/>
      <w:numFmt w:val="decimal"/>
      <w:lvlText w:val="%1."/>
      <w:lvlJc w:val="left"/>
      <w:pPr>
        <w:tabs>
          <w:tab w:val="num" w:pos="360"/>
        </w:tabs>
        <w:ind w:left="36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32924130"/>
    <w:multiLevelType w:val="hybridMultilevel"/>
    <w:tmpl w:val="96BACB62"/>
    <w:lvl w:ilvl="0" w:tplc="0405000F">
      <w:start w:val="1"/>
      <w:numFmt w:val="decimal"/>
      <w:lvlText w:val="%1."/>
      <w:lvlJc w:val="left"/>
      <w:pPr>
        <w:ind w:left="36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349C06BC"/>
    <w:multiLevelType w:val="hybridMultilevel"/>
    <w:tmpl w:val="443C43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6976EBD"/>
    <w:multiLevelType w:val="hybridMultilevel"/>
    <w:tmpl w:val="3866044A"/>
    <w:lvl w:ilvl="0" w:tplc="6332D84C">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E64709"/>
    <w:multiLevelType w:val="hybridMultilevel"/>
    <w:tmpl w:val="478637A2"/>
    <w:name w:val="WW8Num82"/>
    <w:lvl w:ilvl="0" w:tplc="9C2CF1C8">
      <w:start w:val="3"/>
      <w:numFmt w:val="decimal"/>
      <w:lvlText w:val="%1."/>
      <w:lvlJc w:val="left"/>
      <w:pPr>
        <w:tabs>
          <w:tab w:val="num" w:pos="360"/>
        </w:tabs>
        <w:ind w:left="340" w:hanging="340"/>
      </w:pPr>
      <w:rPr>
        <w:rFonts w:asciiTheme="majorHAnsi" w:hAnsiTheme="majorHAnsi" w:cstheme="majorHAnsi"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674877"/>
    <w:multiLevelType w:val="hybridMultilevel"/>
    <w:tmpl w:val="E0163F08"/>
    <w:lvl w:ilvl="0" w:tplc="0405000F">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6" w15:restartNumberingAfterBreak="0">
    <w:nsid w:val="56EA04A4"/>
    <w:multiLevelType w:val="hybridMultilevel"/>
    <w:tmpl w:val="7584D5AA"/>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7" w15:restartNumberingAfterBreak="0">
    <w:nsid w:val="5DD90C7D"/>
    <w:multiLevelType w:val="hybridMultilevel"/>
    <w:tmpl w:val="4C7489EE"/>
    <w:lvl w:ilvl="0" w:tplc="2A264696">
      <w:start w:val="1"/>
      <w:numFmt w:val="decimal"/>
      <w:lvlText w:val="%1."/>
      <w:lvlJc w:val="left"/>
      <w:pPr>
        <w:ind w:left="720" w:hanging="360"/>
      </w:pPr>
      <w:rPr>
        <w:rFonts w:asciiTheme="majorHAnsi" w:hAnsiTheme="majorHAnsi" w:cstheme="majorHAnsi" w:hint="default"/>
        <w:b w:val="0"/>
        <w:bCs w:val="0"/>
      </w:rPr>
    </w:lvl>
    <w:lvl w:ilvl="1" w:tplc="F934F3C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5B82266"/>
    <w:multiLevelType w:val="hybridMultilevel"/>
    <w:tmpl w:val="02A84048"/>
    <w:lvl w:ilvl="0" w:tplc="954AAD0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89A1851"/>
    <w:multiLevelType w:val="hybridMultilevel"/>
    <w:tmpl w:val="39D61B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2A03A7A"/>
    <w:multiLevelType w:val="hybridMultilevel"/>
    <w:tmpl w:val="02A84048"/>
    <w:lvl w:ilvl="0" w:tplc="954AAD0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52857ED"/>
    <w:multiLevelType w:val="hybridMultilevel"/>
    <w:tmpl w:val="BC489FC4"/>
    <w:lvl w:ilvl="0" w:tplc="2C82F9C0">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907614B"/>
    <w:multiLevelType w:val="hybridMultilevel"/>
    <w:tmpl w:val="96BACB6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676030671">
    <w:abstractNumId w:val="17"/>
  </w:num>
  <w:num w:numId="2" w16cid:durableId="565379483">
    <w:abstractNumId w:val="14"/>
  </w:num>
  <w:num w:numId="3" w16cid:durableId="2045323004">
    <w:abstractNumId w:val="20"/>
  </w:num>
  <w:num w:numId="4" w16cid:durableId="2056806403">
    <w:abstractNumId w:val="32"/>
  </w:num>
  <w:num w:numId="5" w16cid:durableId="1268660194">
    <w:abstractNumId w:val="13"/>
  </w:num>
  <w:num w:numId="6" w16cid:durableId="2048676047">
    <w:abstractNumId w:val="21"/>
  </w:num>
  <w:num w:numId="7" w16cid:durableId="2112822367">
    <w:abstractNumId w:val="15"/>
  </w:num>
  <w:num w:numId="8" w16cid:durableId="1227227566">
    <w:abstractNumId w:val="19"/>
  </w:num>
  <w:num w:numId="9" w16cid:durableId="398284434">
    <w:abstractNumId w:val="26"/>
  </w:num>
  <w:num w:numId="10" w16cid:durableId="1270578524">
    <w:abstractNumId w:val="28"/>
  </w:num>
  <w:num w:numId="11" w16cid:durableId="1973056763">
    <w:abstractNumId w:val="0"/>
  </w:num>
  <w:num w:numId="12" w16cid:durableId="152449152">
    <w:abstractNumId w:val="1"/>
  </w:num>
  <w:num w:numId="13" w16cid:durableId="2014717874">
    <w:abstractNumId w:val="2"/>
  </w:num>
  <w:num w:numId="14" w16cid:durableId="1377311080">
    <w:abstractNumId w:val="3"/>
  </w:num>
  <w:num w:numId="15" w16cid:durableId="1154032941">
    <w:abstractNumId w:val="4"/>
  </w:num>
  <w:num w:numId="16" w16cid:durableId="317459499">
    <w:abstractNumId w:val="5"/>
  </w:num>
  <w:num w:numId="17" w16cid:durableId="2078747956">
    <w:abstractNumId w:val="6"/>
  </w:num>
  <w:num w:numId="18" w16cid:durableId="1497109650">
    <w:abstractNumId w:val="7"/>
  </w:num>
  <w:num w:numId="19" w16cid:durableId="1329406138">
    <w:abstractNumId w:val="8"/>
  </w:num>
  <w:num w:numId="20" w16cid:durableId="475613207">
    <w:abstractNumId w:val="9"/>
  </w:num>
  <w:num w:numId="21" w16cid:durableId="834955907">
    <w:abstractNumId w:val="10"/>
  </w:num>
  <w:num w:numId="22" w16cid:durableId="2002266939">
    <w:abstractNumId w:val="11"/>
  </w:num>
  <w:num w:numId="23" w16cid:durableId="247882753">
    <w:abstractNumId w:val="12"/>
  </w:num>
  <w:num w:numId="24" w16cid:durableId="2143375951">
    <w:abstractNumId w:val="24"/>
  </w:num>
  <w:num w:numId="25" w16cid:durableId="1821997672">
    <w:abstractNumId w:val="30"/>
  </w:num>
  <w:num w:numId="26" w16cid:durableId="1777947614">
    <w:abstractNumId w:val="31"/>
  </w:num>
  <w:num w:numId="27" w16cid:durableId="2028409139">
    <w:abstractNumId w:val="23"/>
  </w:num>
  <w:num w:numId="28" w16cid:durableId="702825340">
    <w:abstractNumId w:val="25"/>
  </w:num>
  <w:num w:numId="29" w16cid:durableId="435099902">
    <w:abstractNumId w:val="27"/>
  </w:num>
  <w:num w:numId="30" w16cid:durableId="1919317703">
    <w:abstractNumId w:val="29"/>
  </w:num>
  <w:num w:numId="31" w16cid:durableId="1096176043">
    <w:abstractNumId w:val="22"/>
  </w:num>
  <w:num w:numId="32" w16cid:durableId="2121681175">
    <w:abstractNumId w:val="18"/>
  </w:num>
  <w:num w:numId="33" w16cid:durableId="5806008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96"/>
    <w:rsid w:val="00000B24"/>
    <w:rsid w:val="0001149B"/>
    <w:rsid w:val="00020CF5"/>
    <w:rsid w:val="000343BE"/>
    <w:rsid w:val="00036A8A"/>
    <w:rsid w:val="00036C3E"/>
    <w:rsid w:val="00043332"/>
    <w:rsid w:val="00047EF2"/>
    <w:rsid w:val="000740EA"/>
    <w:rsid w:val="00077DBF"/>
    <w:rsid w:val="00083AB4"/>
    <w:rsid w:val="000924A4"/>
    <w:rsid w:val="000939DA"/>
    <w:rsid w:val="00094833"/>
    <w:rsid w:val="000A12D3"/>
    <w:rsid w:val="000B2BEA"/>
    <w:rsid w:val="000B5607"/>
    <w:rsid w:val="000B686F"/>
    <w:rsid w:val="000B7ECD"/>
    <w:rsid w:val="000C0F3C"/>
    <w:rsid w:val="000C151B"/>
    <w:rsid w:val="000C2F4B"/>
    <w:rsid w:val="000D5349"/>
    <w:rsid w:val="000D57A5"/>
    <w:rsid w:val="000E0726"/>
    <w:rsid w:val="000F003B"/>
    <w:rsid w:val="000F10BD"/>
    <w:rsid w:val="00105510"/>
    <w:rsid w:val="00123B82"/>
    <w:rsid w:val="0012542B"/>
    <w:rsid w:val="001265B0"/>
    <w:rsid w:val="00126BD5"/>
    <w:rsid w:val="00132A6A"/>
    <w:rsid w:val="0013514D"/>
    <w:rsid w:val="00170BF1"/>
    <w:rsid w:val="00176325"/>
    <w:rsid w:val="00177B1B"/>
    <w:rsid w:val="00181258"/>
    <w:rsid w:val="00182C6D"/>
    <w:rsid w:val="00190ACB"/>
    <w:rsid w:val="0019564C"/>
    <w:rsid w:val="0019764D"/>
    <w:rsid w:val="001A660A"/>
    <w:rsid w:val="001B1A28"/>
    <w:rsid w:val="001B29CD"/>
    <w:rsid w:val="001B432A"/>
    <w:rsid w:val="001C665B"/>
    <w:rsid w:val="001D486B"/>
    <w:rsid w:val="001D5DD5"/>
    <w:rsid w:val="001F368B"/>
    <w:rsid w:val="001F6481"/>
    <w:rsid w:val="0020096E"/>
    <w:rsid w:val="00202860"/>
    <w:rsid w:val="00211A5C"/>
    <w:rsid w:val="00212C86"/>
    <w:rsid w:val="002150BE"/>
    <w:rsid w:val="00215FD8"/>
    <w:rsid w:val="00217983"/>
    <w:rsid w:val="00221FCB"/>
    <w:rsid w:val="00222D19"/>
    <w:rsid w:val="00222E16"/>
    <w:rsid w:val="00223391"/>
    <w:rsid w:val="0023503B"/>
    <w:rsid w:val="00235CCD"/>
    <w:rsid w:val="002363D4"/>
    <w:rsid w:val="0023727C"/>
    <w:rsid w:val="0024241A"/>
    <w:rsid w:val="00243D40"/>
    <w:rsid w:val="00246153"/>
    <w:rsid w:val="00253668"/>
    <w:rsid w:val="002559E7"/>
    <w:rsid w:val="00260034"/>
    <w:rsid w:val="00274511"/>
    <w:rsid w:val="00274EC1"/>
    <w:rsid w:val="0028382D"/>
    <w:rsid w:val="0029167F"/>
    <w:rsid w:val="002B2822"/>
    <w:rsid w:val="002B3165"/>
    <w:rsid w:val="002B755A"/>
    <w:rsid w:val="002C2591"/>
    <w:rsid w:val="002D5689"/>
    <w:rsid w:val="002D6AAD"/>
    <w:rsid w:val="002E73DD"/>
    <w:rsid w:val="002F4A65"/>
    <w:rsid w:val="002F62C4"/>
    <w:rsid w:val="003011B8"/>
    <w:rsid w:val="003025C5"/>
    <w:rsid w:val="003027CC"/>
    <w:rsid w:val="00304A2D"/>
    <w:rsid w:val="00310E5D"/>
    <w:rsid w:val="0031160A"/>
    <w:rsid w:val="00311784"/>
    <w:rsid w:val="00311797"/>
    <w:rsid w:val="00312B39"/>
    <w:rsid w:val="00313C9D"/>
    <w:rsid w:val="00341C09"/>
    <w:rsid w:val="00342ECC"/>
    <w:rsid w:val="00353987"/>
    <w:rsid w:val="00354136"/>
    <w:rsid w:val="003569B5"/>
    <w:rsid w:val="00370FE4"/>
    <w:rsid w:val="00385FDC"/>
    <w:rsid w:val="00387EEA"/>
    <w:rsid w:val="0039063F"/>
    <w:rsid w:val="00397754"/>
    <w:rsid w:val="003B23FA"/>
    <w:rsid w:val="003C2754"/>
    <w:rsid w:val="003C4679"/>
    <w:rsid w:val="003D205C"/>
    <w:rsid w:val="003D4654"/>
    <w:rsid w:val="003D736B"/>
    <w:rsid w:val="003D73E0"/>
    <w:rsid w:val="003F42D3"/>
    <w:rsid w:val="004023C1"/>
    <w:rsid w:val="00403409"/>
    <w:rsid w:val="00405451"/>
    <w:rsid w:val="00425B6C"/>
    <w:rsid w:val="00427DF3"/>
    <w:rsid w:val="00434944"/>
    <w:rsid w:val="00445E18"/>
    <w:rsid w:val="00450F58"/>
    <w:rsid w:val="0045751E"/>
    <w:rsid w:val="00457FBB"/>
    <w:rsid w:val="00473BE6"/>
    <w:rsid w:val="0048218D"/>
    <w:rsid w:val="004A53F8"/>
    <w:rsid w:val="004B0782"/>
    <w:rsid w:val="004B0BBC"/>
    <w:rsid w:val="004B3E30"/>
    <w:rsid w:val="004B60EA"/>
    <w:rsid w:val="004C64A3"/>
    <w:rsid w:val="004C797B"/>
    <w:rsid w:val="004D5BCF"/>
    <w:rsid w:val="004E4E6F"/>
    <w:rsid w:val="004E5E0C"/>
    <w:rsid w:val="004E73F9"/>
    <w:rsid w:val="004F02EC"/>
    <w:rsid w:val="00515156"/>
    <w:rsid w:val="00515E8A"/>
    <w:rsid w:val="00523226"/>
    <w:rsid w:val="0053163A"/>
    <w:rsid w:val="00536F2F"/>
    <w:rsid w:val="0053719A"/>
    <w:rsid w:val="00541AFF"/>
    <w:rsid w:val="0054477C"/>
    <w:rsid w:val="005471DB"/>
    <w:rsid w:val="00561721"/>
    <w:rsid w:val="005636FA"/>
    <w:rsid w:val="00563BFD"/>
    <w:rsid w:val="00564646"/>
    <w:rsid w:val="00570443"/>
    <w:rsid w:val="00576E03"/>
    <w:rsid w:val="00580930"/>
    <w:rsid w:val="00583F91"/>
    <w:rsid w:val="0058497E"/>
    <w:rsid w:val="00586A27"/>
    <w:rsid w:val="00593A96"/>
    <w:rsid w:val="00596392"/>
    <w:rsid w:val="005A1CFA"/>
    <w:rsid w:val="005A455D"/>
    <w:rsid w:val="005A6CC2"/>
    <w:rsid w:val="005B013D"/>
    <w:rsid w:val="005C403D"/>
    <w:rsid w:val="005C5411"/>
    <w:rsid w:val="005E707B"/>
    <w:rsid w:val="005F2489"/>
    <w:rsid w:val="005F2ED2"/>
    <w:rsid w:val="005F3C29"/>
    <w:rsid w:val="005F7E45"/>
    <w:rsid w:val="006045C9"/>
    <w:rsid w:val="006069D1"/>
    <w:rsid w:val="00615C2F"/>
    <w:rsid w:val="006160B8"/>
    <w:rsid w:val="00633424"/>
    <w:rsid w:val="00634F04"/>
    <w:rsid w:val="00644D61"/>
    <w:rsid w:val="00652FB0"/>
    <w:rsid w:val="00660C27"/>
    <w:rsid w:val="00661AD6"/>
    <w:rsid w:val="006655D8"/>
    <w:rsid w:val="006703AB"/>
    <w:rsid w:val="0069084D"/>
    <w:rsid w:val="006A1263"/>
    <w:rsid w:val="006A20F4"/>
    <w:rsid w:val="006B0349"/>
    <w:rsid w:val="006B0900"/>
    <w:rsid w:val="006D6157"/>
    <w:rsid w:val="006E0563"/>
    <w:rsid w:val="006E0B33"/>
    <w:rsid w:val="006E702D"/>
    <w:rsid w:val="006E79D2"/>
    <w:rsid w:val="00700D28"/>
    <w:rsid w:val="00703C54"/>
    <w:rsid w:val="00707BDB"/>
    <w:rsid w:val="0071026A"/>
    <w:rsid w:val="00711C03"/>
    <w:rsid w:val="007168A6"/>
    <w:rsid w:val="007279EB"/>
    <w:rsid w:val="00735062"/>
    <w:rsid w:val="00740A42"/>
    <w:rsid w:val="00742FB0"/>
    <w:rsid w:val="0075378D"/>
    <w:rsid w:val="00756FD6"/>
    <w:rsid w:val="00764ABA"/>
    <w:rsid w:val="00764FBA"/>
    <w:rsid w:val="007707F1"/>
    <w:rsid w:val="00783236"/>
    <w:rsid w:val="00787219"/>
    <w:rsid w:val="00790F02"/>
    <w:rsid w:val="007B0C15"/>
    <w:rsid w:val="007B31CE"/>
    <w:rsid w:val="007C74B5"/>
    <w:rsid w:val="007D042B"/>
    <w:rsid w:val="007D139C"/>
    <w:rsid w:val="007E4C17"/>
    <w:rsid w:val="007E7758"/>
    <w:rsid w:val="007F21D6"/>
    <w:rsid w:val="00805B0C"/>
    <w:rsid w:val="00817103"/>
    <w:rsid w:val="00833A85"/>
    <w:rsid w:val="0084112A"/>
    <w:rsid w:val="00844E07"/>
    <w:rsid w:val="00845AB9"/>
    <w:rsid w:val="00851C3F"/>
    <w:rsid w:val="00852B0A"/>
    <w:rsid w:val="00863EE8"/>
    <w:rsid w:val="008704C7"/>
    <w:rsid w:val="008746B3"/>
    <w:rsid w:val="0087562C"/>
    <w:rsid w:val="0087781F"/>
    <w:rsid w:val="008828D5"/>
    <w:rsid w:val="00884F98"/>
    <w:rsid w:val="00891086"/>
    <w:rsid w:val="0089539E"/>
    <w:rsid w:val="00897F61"/>
    <w:rsid w:val="008A197D"/>
    <w:rsid w:val="008A73A1"/>
    <w:rsid w:val="008A7F7B"/>
    <w:rsid w:val="008B0BB9"/>
    <w:rsid w:val="008B40DB"/>
    <w:rsid w:val="008B6EA9"/>
    <w:rsid w:val="008C1B04"/>
    <w:rsid w:val="008C44FF"/>
    <w:rsid w:val="008C4878"/>
    <w:rsid w:val="008C535A"/>
    <w:rsid w:val="008C660D"/>
    <w:rsid w:val="008D3784"/>
    <w:rsid w:val="008D7B93"/>
    <w:rsid w:val="008E7277"/>
    <w:rsid w:val="008E73E1"/>
    <w:rsid w:val="00930AF3"/>
    <w:rsid w:val="00934598"/>
    <w:rsid w:val="00940200"/>
    <w:rsid w:val="0094500D"/>
    <w:rsid w:val="00951BA7"/>
    <w:rsid w:val="00962972"/>
    <w:rsid w:val="00977881"/>
    <w:rsid w:val="009801C5"/>
    <w:rsid w:val="00980F48"/>
    <w:rsid w:val="009B4A88"/>
    <w:rsid w:val="009C2E85"/>
    <w:rsid w:val="009C5FA2"/>
    <w:rsid w:val="009D51DF"/>
    <w:rsid w:val="009D56B4"/>
    <w:rsid w:val="009F28B8"/>
    <w:rsid w:val="00A00666"/>
    <w:rsid w:val="00A1631E"/>
    <w:rsid w:val="00A16431"/>
    <w:rsid w:val="00A32E5F"/>
    <w:rsid w:val="00A37002"/>
    <w:rsid w:val="00A45E4A"/>
    <w:rsid w:val="00A462EC"/>
    <w:rsid w:val="00A5366C"/>
    <w:rsid w:val="00A55372"/>
    <w:rsid w:val="00A57297"/>
    <w:rsid w:val="00A64F72"/>
    <w:rsid w:val="00A662D8"/>
    <w:rsid w:val="00A7031E"/>
    <w:rsid w:val="00A810DB"/>
    <w:rsid w:val="00A926B0"/>
    <w:rsid w:val="00AB13EC"/>
    <w:rsid w:val="00AC2069"/>
    <w:rsid w:val="00AC3B0E"/>
    <w:rsid w:val="00AC5155"/>
    <w:rsid w:val="00AF500C"/>
    <w:rsid w:val="00AF5410"/>
    <w:rsid w:val="00B047AB"/>
    <w:rsid w:val="00B06C24"/>
    <w:rsid w:val="00B06FAB"/>
    <w:rsid w:val="00B15536"/>
    <w:rsid w:val="00B16A0C"/>
    <w:rsid w:val="00B17612"/>
    <w:rsid w:val="00B22015"/>
    <w:rsid w:val="00B22B04"/>
    <w:rsid w:val="00B23CDB"/>
    <w:rsid w:val="00B2566F"/>
    <w:rsid w:val="00B2579A"/>
    <w:rsid w:val="00B30572"/>
    <w:rsid w:val="00B30968"/>
    <w:rsid w:val="00B31F88"/>
    <w:rsid w:val="00B35FFE"/>
    <w:rsid w:val="00B53449"/>
    <w:rsid w:val="00B64719"/>
    <w:rsid w:val="00B6577F"/>
    <w:rsid w:val="00B72463"/>
    <w:rsid w:val="00B752B6"/>
    <w:rsid w:val="00B755DB"/>
    <w:rsid w:val="00B773E7"/>
    <w:rsid w:val="00B9165B"/>
    <w:rsid w:val="00B91704"/>
    <w:rsid w:val="00B9369E"/>
    <w:rsid w:val="00BA1CDA"/>
    <w:rsid w:val="00BA2574"/>
    <w:rsid w:val="00BA78F1"/>
    <w:rsid w:val="00BB640B"/>
    <w:rsid w:val="00BC455D"/>
    <w:rsid w:val="00BC75FD"/>
    <w:rsid w:val="00BD6657"/>
    <w:rsid w:val="00BD71F2"/>
    <w:rsid w:val="00BE652F"/>
    <w:rsid w:val="00BE6B60"/>
    <w:rsid w:val="00BF4DA9"/>
    <w:rsid w:val="00BF4EEE"/>
    <w:rsid w:val="00C0035B"/>
    <w:rsid w:val="00C0157C"/>
    <w:rsid w:val="00C03D5D"/>
    <w:rsid w:val="00C137B5"/>
    <w:rsid w:val="00C24123"/>
    <w:rsid w:val="00C271EB"/>
    <w:rsid w:val="00C33FE0"/>
    <w:rsid w:val="00C35A98"/>
    <w:rsid w:val="00C3613D"/>
    <w:rsid w:val="00C71E40"/>
    <w:rsid w:val="00CB09AF"/>
    <w:rsid w:val="00CC36A1"/>
    <w:rsid w:val="00CC67A6"/>
    <w:rsid w:val="00CC76FF"/>
    <w:rsid w:val="00CD66C5"/>
    <w:rsid w:val="00CE0377"/>
    <w:rsid w:val="00CE218F"/>
    <w:rsid w:val="00CE44D9"/>
    <w:rsid w:val="00CE76B2"/>
    <w:rsid w:val="00CF1F31"/>
    <w:rsid w:val="00CF2521"/>
    <w:rsid w:val="00CF7007"/>
    <w:rsid w:val="00D050DF"/>
    <w:rsid w:val="00D10278"/>
    <w:rsid w:val="00D1648B"/>
    <w:rsid w:val="00D20C76"/>
    <w:rsid w:val="00D22696"/>
    <w:rsid w:val="00D30DEB"/>
    <w:rsid w:val="00D345DD"/>
    <w:rsid w:val="00D43EA9"/>
    <w:rsid w:val="00D51F60"/>
    <w:rsid w:val="00D52FFB"/>
    <w:rsid w:val="00D60B08"/>
    <w:rsid w:val="00D60EAA"/>
    <w:rsid w:val="00D74135"/>
    <w:rsid w:val="00D7556E"/>
    <w:rsid w:val="00D95434"/>
    <w:rsid w:val="00D97458"/>
    <w:rsid w:val="00DA0328"/>
    <w:rsid w:val="00DA34FD"/>
    <w:rsid w:val="00DA7984"/>
    <w:rsid w:val="00DB081A"/>
    <w:rsid w:val="00DC1434"/>
    <w:rsid w:val="00DC1992"/>
    <w:rsid w:val="00DC57A6"/>
    <w:rsid w:val="00DD4367"/>
    <w:rsid w:val="00DE7CE3"/>
    <w:rsid w:val="00E045AC"/>
    <w:rsid w:val="00E05173"/>
    <w:rsid w:val="00E0743D"/>
    <w:rsid w:val="00E13A1C"/>
    <w:rsid w:val="00E14D3D"/>
    <w:rsid w:val="00E20BCE"/>
    <w:rsid w:val="00E23871"/>
    <w:rsid w:val="00E248E3"/>
    <w:rsid w:val="00E30966"/>
    <w:rsid w:val="00E30D1B"/>
    <w:rsid w:val="00E3328B"/>
    <w:rsid w:val="00E339C0"/>
    <w:rsid w:val="00E411E7"/>
    <w:rsid w:val="00E44DFC"/>
    <w:rsid w:val="00E457DE"/>
    <w:rsid w:val="00E47357"/>
    <w:rsid w:val="00E53403"/>
    <w:rsid w:val="00E62C03"/>
    <w:rsid w:val="00E71895"/>
    <w:rsid w:val="00E7541F"/>
    <w:rsid w:val="00E9336E"/>
    <w:rsid w:val="00E93AF2"/>
    <w:rsid w:val="00EA0380"/>
    <w:rsid w:val="00EA3F52"/>
    <w:rsid w:val="00EB3B7F"/>
    <w:rsid w:val="00EC2097"/>
    <w:rsid w:val="00EC3CED"/>
    <w:rsid w:val="00EC54D1"/>
    <w:rsid w:val="00EC591C"/>
    <w:rsid w:val="00ED7713"/>
    <w:rsid w:val="00EE05DD"/>
    <w:rsid w:val="00F05015"/>
    <w:rsid w:val="00F101EE"/>
    <w:rsid w:val="00F10ED3"/>
    <w:rsid w:val="00F237CD"/>
    <w:rsid w:val="00F306CF"/>
    <w:rsid w:val="00F3092F"/>
    <w:rsid w:val="00F43CC0"/>
    <w:rsid w:val="00F47F2D"/>
    <w:rsid w:val="00F540F5"/>
    <w:rsid w:val="00F55E19"/>
    <w:rsid w:val="00F56DCA"/>
    <w:rsid w:val="00F77A73"/>
    <w:rsid w:val="00F8385A"/>
    <w:rsid w:val="00F85F54"/>
    <w:rsid w:val="00F95456"/>
    <w:rsid w:val="00FA1C90"/>
    <w:rsid w:val="00FA574F"/>
    <w:rsid w:val="00FB3329"/>
    <w:rsid w:val="00FC011B"/>
    <w:rsid w:val="00FD4EAC"/>
    <w:rsid w:val="00FE0386"/>
    <w:rsid w:val="00FE4237"/>
    <w:rsid w:val="00FF07B6"/>
    <w:rsid w:val="00FF1618"/>
    <w:rsid w:val="00FF6F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C7D71"/>
  <w15:docId w15:val="{D5C17385-5BB0-4E75-883F-1077C389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559E7"/>
    <w:rPr>
      <w:lang w:val="en-AU"/>
    </w:rPr>
  </w:style>
  <w:style w:type="paragraph" w:styleId="Nadpis1">
    <w:name w:val="heading 1"/>
    <w:basedOn w:val="Normln"/>
    <w:next w:val="Normln"/>
    <w:qFormat/>
    <w:rsid w:val="002559E7"/>
    <w:pPr>
      <w:keepNext/>
      <w:jc w:val="center"/>
      <w:outlineLvl w:val="0"/>
    </w:pPr>
    <w:rPr>
      <w:b/>
      <w:sz w:val="32"/>
      <w:lang w:val="cs-CZ"/>
    </w:rPr>
  </w:style>
  <w:style w:type="paragraph" w:styleId="Nadpis2">
    <w:name w:val="heading 2"/>
    <w:basedOn w:val="Normln"/>
    <w:next w:val="Normln"/>
    <w:qFormat/>
    <w:rsid w:val="002559E7"/>
    <w:pPr>
      <w:keepNext/>
      <w:jc w:val="both"/>
      <w:outlineLvl w:val="1"/>
    </w:pPr>
    <w:rPr>
      <w:rFonts w:ascii="Arial" w:hAnsi="Arial" w:cs="Arial"/>
      <w:sz w:val="24"/>
      <w:lang w:val="de-DE"/>
    </w:rPr>
  </w:style>
  <w:style w:type="paragraph" w:styleId="Nadpis3">
    <w:name w:val="heading 3"/>
    <w:basedOn w:val="Normln"/>
    <w:next w:val="Normln"/>
    <w:qFormat/>
    <w:rsid w:val="002559E7"/>
    <w:pPr>
      <w:keepNext/>
      <w:outlineLvl w:val="2"/>
    </w:pPr>
    <w:rPr>
      <w:b/>
      <w:bCs/>
      <w:sz w:val="24"/>
    </w:rPr>
  </w:style>
  <w:style w:type="paragraph" w:styleId="Nadpis6">
    <w:name w:val="heading 6"/>
    <w:basedOn w:val="Normln"/>
    <w:next w:val="Normln"/>
    <w:qFormat/>
    <w:rsid w:val="002559E7"/>
    <w:pPr>
      <w:keepNext/>
      <w:jc w:val="both"/>
      <w:outlineLvl w:val="5"/>
    </w:pPr>
    <w:rPr>
      <w:rFonts w:ascii="Arial" w:hAnsi="Arial"/>
      <w:b/>
      <w:i/>
      <w:sz w:val="24"/>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559E7"/>
    <w:pPr>
      <w:jc w:val="both"/>
    </w:pPr>
    <w:rPr>
      <w:sz w:val="24"/>
      <w:lang w:val="cs-CZ"/>
    </w:rPr>
  </w:style>
  <w:style w:type="paragraph" w:styleId="Zkladntext2">
    <w:name w:val="Body Text 2"/>
    <w:basedOn w:val="Normln"/>
    <w:rsid w:val="002559E7"/>
    <w:rPr>
      <w:color w:val="00FFFF"/>
      <w:sz w:val="24"/>
      <w:lang w:val="cs-CZ"/>
    </w:rPr>
  </w:style>
  <w:style w:type="paragraph" w:styleId="Zkladntext3">
    <w:name w:val="Body Text 3"/>
    <w:basedOn w:val="Normln"/>
    <w:rsid w:val="002559E7"/>
    <w:pPr>
      <w:jc w:val="both"/>
    </w:pPr>
    <w:rPr>
      <w:color w:val="00FF00"/>
      <w:sz w:val="24"/>
      <w:lang w:val="cs-CZ"/>
    </w:rPr>
  </w:style>
  <w:style w:type="paragraph" w:styleId="Prosttext">
    <w:name w:val="Plain Text"/>
    <w:basedOn w:val="Normln"/>
    <w:rsid w:val="002559E7"/>
    <w:rPr>
      <w:rFonts w:ascii="Courier New" w:hAnsi="Courier New"/>
      <w:lang w:val="en-US"/>
    </w:rPr>
  </w:style>
  <w:style w:type="paragraph" w:styleId="Zkladntextodsazen">
    <w:name w:val="Body Text Indent"/>
    <w:basedOn w:val="Normln"/>
    <w:rsid w:val="002559E7"/>
    <w:pPr>
      <w:ind w:firstLine="720"/>
      <w:jc w:val="both"/>
    </w:pPr>
    <w:rPr>
      <w:rFonts w:ascii="Arial" w:hAnsi="Arial" w:cs="Arial"/>
      <w:sz w:val="24"/>
      <w:lang w:val="cs-CZ"/>
    </w:rPr>
  </w:style>
  <w:style w:type="character" w:styleId="Odkaznakoment">
    <w:name w:val="annotation reference"/>
    <w:semiHidden/>
    <w:rsid w:val="002559E7"/>
    <w:rPr>
      <w:sz w:val="16"/>
      <w:szCs w:val="16"/>
    </w:rPr>
  </w:style>
  <w:style w:type="paragraph" w:styleId="Textkomente">
    <w:name w:val="annotation text"/>
    <w:basedOn w:val="Normln"/>
    <w:semiHidden/>
    <w:rsid w:val="002559E7"/>
  </w:style>
  <w:style w:type="paragraph" w:styleId="Pedmtkomente">
    <w:name w:val="annotation subject"/>
    <w:basedOn w:val="Textkomente"/>
    <w:next w:val="Textkomente"/>
    <w:semiHidden/>
    <w:rsid w:val="002559E7"/>
    <w:rPr>
      <w:b/>
      <w:bCs/>
    </w:rPr>
  </w:style>
  <w:style w:type="paragraph" w:styleId="Textbubliny">
    <w:name w:val="Balloon Text"/>
    <w:basedOn w:val="Normln"/>
    <w:semiHidden/>
    <w:rsid w:val="002559E7"/>
    <w:rPr>
      <w:rFonts w:ascii="Tahoma" w:hAnsi="Tahoma" w:cs="Tahoma"/>
      <w:sz w:val="16"/>
      <w:szCs w:val="16"/>
    </w:rPr>
  </w:style>
  <w:style w:type="paragraph" w:styleId="Odstavecseseznamem">
    <w:name w:val="List Paragraph"/>
    <w:basedOn w:val="Normln"/>
    <w:uiPriority w:val="34"/>
    <w:qFormat/>
    <w:rsid w:val="003569B5"/>
    <w:pPr>
      <w:ind w:left="708"/>
    </w:pPr>
  </w:style>
  <w:style w:type="character" w:customStyle="1" w:styleId="ZkladntextChar">
    <w:name w:val="Základní text Char"/>
    <w:link w:val="Zkladntext"/>
    <w:rsid w:val="00190ACB"/>
    <w:rPr>
      <w:sz w:val="24"/>
    </w:rPr>
  </w:style>
  <w:style w:type="paragraph" w:styleId="Podnadpis">
    <w:name w:val="Subtitle"/>
    <w:basedOn w:val="Normln"/>
    <w:link w:val="PodnadpisChar"/>
    <w:qFormat/>
    <w:rsid w:val="00310E5D"/>
    <w:pPr>
      <w:spacing w:after="60"/>
      <w:jc w:val="center"/>
      <w:outlineLvl w:val="1"/>
    </w:pPr>
    <w:rPr>
      <w:rFonts w:ascii="Arial" w:hAnsi="Arial" w:cs="Arial"/>
      <w:sz w:val="24"/>
      <w:szCs w:val="24"/>
      <w:lang w:val="cs-CZ"/>
    </w:rPr>
  </w:style>
  <w:style w:type="character" w:customStyle="1" w:styleId="PodnadpisChar">
    <w:name w:val="Podnadpis Char"/>
    <w:link w:val="Podnadpis"/>
    <w:rsid w:val="00310E5D"/>
    <w:rPr>
      <w:rFonts w:ascii="Arial" w:hAnsi="Arial" w:cs="Arial"/>
      <w:sz w:val="24"/>
      <w:szCs w:val="24"/>
    </w:rPr>
  </w:style>
  <w:style w:type="paragraph" w:customStyle="1" w:styleId="Zkladntext22">
    <w:name w:val="Základní text 22"/>
    <w:basedOn w:val="Normln"/>
    <w:rsid w:val="00310E5D"/>
    <w:pPr>
      <w:suppressAutoHyphens/>
      <w:jc w:val="both"/>
    </w:pPr>
    <w:rPr>
      <w:sz w:val="24"/>
      <w:szCs w:val="24"/>
      <w:lang w:val="cs-CZ" w:eastAsia="zh-CN"/>
    </w:rPr>
  </w:style>
  <w:style w:type="paragraph" w:styleId="Zpat">
    <w:name w:val="footer"/>
    <w:basedOn w:val="Normln"/>
    <w:link w:val="ZpatChar"/>
    <w:uiPriority w:val="99"/>
    <w:rsid w:val="00077DBF"/>
    <w:pPr>
      <w:tabs>
        <w:tab w:val="center" w:pos="4536"/>
        <w:tab w:val="right" w:pos="9072"/>
      </w:tabs>
      <w:suppressAutoHyphens/>
      <w:jc w:val="both"/>
    </w:pPr>
    <w:rPr>
      <w:sz w:val="24"/>
      <w:szCs w:val="24"/>
      <w:lang w:val="cs-CZ" w:eastAsia="zh-CN"/>
    </w:rPr>
  </w:style>
  <w:style w:type="character" w:customStyle="1" w:styleId="ZpatChar">
    <w:name w:val="Zápatí Char"/>
    <w:link w:val="Zpat"/>
    <w:uiPriority w:val="99"/>
    <w:rsid w:val="00077DBF"/>
    <w:rPr>
      <w:sz w:val="24"/>
      <w:szCs w:val="24"/>
      <w:lang w:eastAsia="zh-CN"/>
    </w:rPr>
  </w:style>
  <w:style w:type="paragraph" w:customStyle="1" w:styleId="Smlouva-slo">
    <w:name w:val="Smlouva-číslo"/>
    <w:basedOn w:val="Normln"/>
    <w:rsid w:val="00077DBF"/>
    <w:pPr>
      <w:suppressAutoHyphens/>
      <w:overflowPunct w:val="0"/>
      <w:autoSpaceDE w:val="0"/>
      <w:spacing w:before="120" w:line="240" w:lineRule="atLeast"/>
      <w:jc w:val="both"/>
      <w:textAlignment w:val="baseline"/>
    </w:pPr>
    <w:rPr>
      <w:sz w:val="24"/>
      <w:szCs w:val="24"/>
      <w:lang w:val="cs-CZ" w:eastAsia="zh-CN"/>
    </w:rPr>
  </w:style>
  <w:style w:type="paragraph" w:customStyle="1" w:styleId="slovanodstavectextu">
    <w:name w:val="Číslovaný odstavec textu"/>
    <w:basedOn w:val="Normln"/>
    <w:rsid w:val="00077DBF"/>
    <w:pPr>
      <w:tabs>
        <w:tab w:val="left" w:pos="454"/>
        <w:tab w:val="left" w:pos="907"/>
        <w:tab w:val="left" w:pos="1361"/>
        <w:tab w:val="left" w:pos="1814"/>
      </w:tabs>
      <w:suppressAutoHyphens/>
      <w:spacing w:after="40" w:line="276" w:lineRule="auto"/>
      <w:jc w:val="both"/>
    </w:pPr>
    <w:rPr>
      <w:rFonts w:ascii="Calibri" w:hAnsi="Calibri" w:cs="Calibri"/>
      <w:sz w:val="22"/>
      <w:szCs w:val="22"/>
      <w:lang w:val="cs-CZ" w:eastAsia="zh-CN"/>
    </w:rPr>
  </w:style>
  <w:style w:type="paragraph" w:customStyle="1" w:styleId="Import5">
    <w:name w:val="Import 5"/>
    <w:basedOn w:val="Normln"/>
    <w:rsid w:val="00077DBF"/>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autoSpaceDE w:val="0"/>
      <w:ind w:hanging="288"/>
    </w:pPr>
    <w:rPr>
      <w:rFonts w:ascii="Courier New" w:hAnsi="Courier New" w:cs="Courier New"/>
      <w:sz w:val="24"/>
      <w:szCs w:val="24"/>
      <w:lang w:val="cs-CZ" w:eastAsia="zh-CN"/>
    </w:rPr>
  </w:style>
  <w:style w:type="paragraph" w:customStyle="1" w:styleId="Import3">
    <w:name w:val="Import 3"/>
    <w:basedOn w:val="Normln"/>
    <w:rsid w:val="00077DBF"/>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autoSpaceDE w:val="0"/>
    </w:pPr>
    <w:rPr>
      <w:rFonts w:ascii="Courier New" w:hAnsi="Courier New" w:cs="Courier New"/>
      <w:sz w:val="24"/>
      <w:szCs w:val="24"/>
      <w:lang w:val="cs-CZ" w:eastAsia="zh-CN"/>
    </w:rPr>
  </w:style>
  <w:style w:type="paragraph" w:customStyle="1" w:styleId="Import14">
    <w:name w:val="Import 14"/>
    <w:basedOn w:val="Normln"/>
    <w:rsid w:val="00077DBF"/>
    <w:pPr>
      <w:widowControl w:val="0"/>
      <w:tabs>
        <w:tab w:val="left" w:pos="864"/>
      </w:tabs>
      <w:suppressAutoHyphens/>
      <w:autoSpaceDE w:val="0"/>
      <w:ind w:hanging="288"/>
    </w:pPr>
    <w:rPr>
      <w:rFonts w:ascii="Courier New" w:hAnsi="Courier New" w:cs="Courier New"/>
      <w:sz w:val="24"/>
      <w:szCs w:val="24"/>
      <w:lang w:val="cs-CZ" w:eastAsia="zh-CN"/>
    </w:rPr>
  </w:style>
  <w:style w:type="paragraph" w:customStyle="1" w:styleId="Import16">
    <w:name w:val="Import 16"/>
    <w:basedOn w:val="Normln"/>
    <w:rsid w:val="00077DBF"/>
    <w:pPr>
      <w:widowControl w:val="0"/>
      <w:tabs>
        <w:tab w:val="left" w:pos="864"/>
      </w:tabs>
      <w:suppressAutoHyphens/>
      <w:autoSpaceDE w:val="0"/>
      <w:ind w:hanging="144"/>
    </w:pPr>
    <w:rPr>
      <w:rFonts w:ascii="Courier New" w:hAnsi="Courier New" w:cs="Courier New"/>
      <w:sz w:val="24"/>
      <w:szCs w:val="24"/>
      <w:lang w:val="cs-CZ" w:eastAsia="zh-CN"/>
    </w:rPr>
  </w:style>
  <w:style w:type="paragraph" w:customStyle="1" w:styleId="slolnkuSmlouvy">
    <w:name w:val="ČísloČlánkuSmlouvy"/>
    <w:basedOn w:val="Normln"/>
    <w:next w:val="Normln"/>
    <w:rsid w:val="00077DBF"/>
    <w:pPr>
      <w:keepNext/>
      <w:suppressAutoHyphens/>
      <w:spacing w:before="240"/>
      <w:jc w:val="center"/>
    </w:pPr>
    <w:rPr>
      <w:b/>
      <w:bCs/>
      <w:sz w:val="24"/>
      <w:szCs w:val="24"/>
      <w:lang w:val="cs-CZ" w:eastAsia="zh-CN"/>
    </w:rPr>
  </w:style>
  <w:style w:type="paragraph" w:customStyle="1" w:styleId="OdstavecSmlouvy">
    <w:name w:val="OdstavecSmlouvy"/>
    <w:basedOn w:val="Normln"/>
    <w:rsid w:val="00077DBF"/>
    <w:pPr>
      <w:keepLines/>
      <w:tabs>
        <w:tab w:val="left" w:pos="426"/>
        <w:tab w:val="left" w:pos="1701"/>
      </w:tabs>
      <w:suppressAutoHyphens/>
      <w:spacing w:after="120"/>
      <w:jc w:val="both"/>
    </w:pPr>
    <w:rPr>
      <w:sz w:val="24"/>
      <w:szCs w:val="24"/>
      <w:lang w:val="cs-CZ" w:eastAsia="zh-CN"/>
    </w:rPr>
  </w:style>
  <w:style w:type="paragraph" w:customStyle="1" w:styleId="msolistparagraph0">
    <w:name w:val="msolistparagraph"/>
    <w:basedOn w:val="Normln"/>
    <w:rsid w:val="00077DBF"/>
    <w:pPr>
      <w:ind w:left="720"/>
    </w:pPr>
    <w:rPr>
      <w:rFonts w:eastAsia="Arial Unicode MS"/>
      <w:kern w:val="1"/>
      <w:sz w:val="24"/>
      <w:szCs w:val="24"/>
      <w:lang w:val="cs-CZ" w:eastAsia="zh-CN"/>
    </w:rPr>
  </w:style>
  <w:style w:type="paragraph" w:styleId="Zhlav">
    <w:name w:val="header"/>
    <w:basedOn w:val="Normln"/>
    <w:link w:val="ZhlavChar"/>
    <w:uiPriority w:val="99"/>
    <w:unhideWhenUsed/>
    <w:rsid w:val="00977881"/>
    <w:pPr>
      <w:tabs>
        <w:tab w:val="center" w:pos="4536"/>
        <w:tab w:val="right" w:pos="9072"/>
      </w:tabs>
    </w:pPr>
  </w:style>
  <w:style w:type="character" w:customStyle="1" w:styleId="ZhlavChar">
    <w:name w:val="Záhlaví Char"/>
    <w:link w:val="Zhlav"/>
    <w:uiPriority w:val="99"/>
    <w:rsid w:val="00977881"/>
    <w:rPr>
      <w:lang w:val="en-AU"/>
    </w:rPr>
  </w:style>
  <w:style w:type="paragraph" w:customStyle="1" w:styleId="Default">
    <w:name w:val="Default"/>
    <w:rsid w:val="000B686F"/>
    <w:pPr>
      <w:autoSpaceDE w:val="0"/>
      <w:autoSpaceDN w:val="0"/>
      <w:adjustRightInd w:val="0"/>
    </w:pPr>
    <w:rPr>
      <w:rFonts w:ascii="Liberation Sans" w:eastAsia="Calibri" w:hAnsi="Liberation Sans" w:cs="Liberation Sans"/>
      <w:color w:val="000000"/>
      <w:sz w:val="24"/>
      <w:szCs w:val="24"/>
    </w:rPr>
  </w:style>
  <w:style w:type="paragraph" w:styleId="Revize">
    <w:name w:val="Revision"/>
    <w:hidden/>
    <w:uiPriority w:val="99"/>
    <w:semiHidden/>
    <w:rsid w:val="003F42D3"/>
    <w:rPr>
      <w:lang w:val="en-AU"/>
    </w:rPr>
  </w:style>
  <w:style w:type="character" w:styleId="Hypertextovodkaz">
    <w:name w:val="Hyperlink"/>
    <w:basedOn w:val="Standardnpsmoodstavce"/>
    <w:unhideWhenUsed/>
    <w:rsid w:val="008C44FF"/>
    <w:rPr>
      <w:color w:val="0563C1" w:themeColor="hyperlink"/>
      <w:u w:val="single"/>
    </w:rPr>
  </w:style>
  <w:style w:type="character" w:styleId="Nevyeenzmnka">
    <w:name w:val="Unresolved Mention"/>
    <w:basedOn w:val="Standardnpsmoodstavce"/>
    <w:uiPriority w:val="99"/>
    <w:semiHidden/>
    <w:unhideWhenUsed/>
    <w:rsid w:val="008C44FF"/>
    <w:rPr>
      <w:color w:val="605E5C"/>
      <w:shd w:val="clear" w:color="auto" w:fill="E1DFDD"/>
    </w:rPr>
  </w:style>
  <w:style w:type="paragraph" w:styleId="FormtovanvHTML">
    <w:name w:val="HTML Preformatted"/>
    <w:basedOn w:val="Normln"/>
    <w:link w:val="FormtovanvHTMLChar"/>
    <w:semiHidden/>
    <w:unhideWhenUsed/>
    <w:rsid w:val="00563BFD"/>
    <w:rPr>
      <w:rFonts w:ascii="Consolas" w:hAnsi="Consolas"/>
    </w:rPr>
  </w:style>
  <w:style w:type="character" w:customStyle="1" w:styleId="FormtovanvHTMLChar">
    <w:name w:val="Formátovaný v HTML Char"/>
    <w:basedOn w:val="Standardnpsmoodstavce"/>
    <w:link w:val="FormtovanvHTML"/>
    <w:semiHidden/>
    <w:rsid w:val="00563BFD"/>
    <w:rPr>
      <w:rFonts w:ascii="Consolas" w:hAnsi="Consolas"/>
      <w:lang w:val="en-AU"/>
    </w:rPr>
  </w:style>
  <w:style w:type="table" w:styleId="Mkatabulky">
    <w:name w:val="Table Grid"/>
    <w:basedOn w:val="Normlntabulka"/>
    <w:uiPriority w:val="39"/>
    <w:rsid w:val="0031179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843135">
      <w:bodyDiv w:val="1"/>
      <w:marLeft w:val="0"/>
      <w:marRight w:val="0"/>
      <w:marTop w:val="0"/>
      <w:marBottom w:val="0"/>
      <w:divBdr>
        <w:top w:val="none" w:sz="0" w:space="0" w:color="auto"/>
        <w:left w:val="none" w:sz="0" w:space="0" w:color="auto"/>
        <w:bottom w:val="none" w:sz="0" w:space="0" w:color="auto"/>
        <w:right w:val="none" w:sz="0" w:space="0" w:color="auto"/>
      </w:divBdr>
    </w:div>
    <w:div w:id="2051487313">
      <w:bodyDiv w:val="1"/>
      <w:marLeft w:val="60"/>
      <w:marRight w:val="60"/>
      <w:marTop w:val="60"/>
      <w:marBottom w:val="15"/>
      <w:divBdr>
        <w:top w:val="none" w:sz="0" w:space="0" w:color="auto"/>
        <w:left w:val="none" w:sz="0" w:space="0" w:color="auto"/>
        <w:bottom w:val="none" w:sz="0" w:space="0" w:color="auto"/>
        <w:right w:val="none" w:sz="0" w:space="0" w:color="auto"/>
      </w:divBdr>
      <w:divsChild>
        <w:div w:id="98916931">
          <w:marLeft w:val="0"/>
          <w:marRight w:val="0"/>
          <w:marTop w:val="0"/>
          <w:marBottom w:val="0"/>
          <w:divBdr>
            <w:top w:val="none" w:sz="0" w:space="0" w:color="auto"/>
            <w:left w:val="none" w:sz="0" w:space="0" w:color="auto"/>
            <w:bottom w:val="none" w:sz="0" w:space="0" w:color="auto"/>
            <w:right w:val="none" w:sz="0" w:space="0" w:color="auto"/>
          </w:divBdr>
        </w:div>
        <w:div w:id="299964936">
          <w:marLeft w:val="0"/>
          <w:marRight w:val="0"/>
          <w:marTop w:val="0"/>
          <w:marBottom w:val="0"/>
          <w:divBdr>
            <w:top w:val="none" w:sz="0" w:space="0" w:color="auto"/>
            <w:left w:val="none" w:sz="0" w:space="0" w:color="auto"/>
            <w:bottom w:val="none" w:sz="0" w:space="0" w:color="auto"/>
            <w:right w:val="none" w:sz="0" w:space="0" w:color="auto"/>
          </w:divBdr>
        </w:div>
        <w:div w:id="374349213">
          <w:marLeft w:val="0"/>
          <w:marRight w:val="0"/>
          <w:marTop w:val="0"/>
          <w:marBottom w:val="0"/>
          <w:divBdr>
            <w:top w:val="none" w:sz="0" w:space="0" w:color="auto"/>
            <w:left w:val="none" w:sz="0" w:space="0" w:color="auto"/>
            <w:bottom w:val="none" w:sz="0" w:space="0" w:color="auto"/>
            <w:right w:val="none" w:sz="0" w:space="0" w:color="auto"/>
          </w:divBdr>
        </w:div>
        <w:div w:id="597561162">
          <w:marLeft w:val="0"/>
          <w:marRight w:val="0"/>
          <w:marTop w:val="0"/>
          <w:marBottom w:val="0"/>
          <w:divBdr>
            <w:top w:val="none" w:sz="0" w:space="0" w:color="auto"/>
            <w:left w:val="none" w:sz="0" w:space="0" w:color="auto"/>
            <w:bottom w:val="none" w:sz="0" w:space="0" w:color="auto"/>
            <w:right w:val="none" w:sz="0" w:space="0" w:color="auto"/>
          </w:divBdr>
        </w:div>
        <w:div w:id="1129204891">
          <w:marLeft w:val="0"/>
          <w:marRight w:val="0"/>
          <w:marTop w:val="0"/>
          <w:marBottom w:val="0"/>
          <w:divBdr>
            <w:top w:val="none" w:sz="0" w:space="0" w:color="auto"/>
            <w:left w:val="none" w:sz="0" w:space="0" w:color="auto"/>
            <w:bottom w:val="none" w:sz="0" w:space="0" w:color="auto"/>
            <w:right w:val="none" w:sz="0" w:space="0" w:color="auto"/>
          </w:divBdr>
        </w:div>
        <w:div w:id="1150436864">
          <w:marLeft w:val="0"/>
          <w:marRight w:val="0"/>
          <w:marTop w:val="0"/>
          <w:marBottom w:val="0"/>
          <w:divBdr>
            <w:top w:val="none" w:sz="0" w:space="0" w:color="auto"/>
            <w:left w:val="none" w:sz="0" w:space="0" w:color="auto"/>
            <w:bottom w:val="none" w:sz="0" w:space="0" w:color="auto"/>
            <w:right w:val="none" w:sz="0" w:space="0" w:color="auto"/>
          </w:divBdr>
        </w:div>
        <w:div w:id="1331446528">
          <w:marLeft w:val="0"/>
          <w:marRight w:val="0"/>
          <w:marTop w:val="0"/>
          <w:marBottom w:val="0"/>
          <w:divBdr>
            <w:top w:val="none" w:sz="0" w:space="0" w:color="auto"/>
            <w:left w:val="none" w:sz="0" w:space="0" w:color="auto"/>
            <w:bottom w:val="none" w:sz="0" w:space="0" w:color="auto"/>
            <w:right w:val="none" w:sz="0" w:space="0" w:color="auto"/>
          </w:divBdr>
        </w:div>
        <w:div w:id="1739356701">
          <w:marLeft w:val="0"/>
          <w:marRight w:val="0"/>
          <w:marTop w:val="0"/>
          <w:marBottom w:val="0"/>
          <w:divBdr>
            <w:top w:val="none" w:sz="0" w:space="0" w:color="auto"/>
            <w:left w:val="none" w:sz="0" w:space="0" w:color="auto"/>
            <w:bottom w:val="none" w:sz="0" w:space="0" w:color="auto"/>
            <w:right w:val="none" w:sz="0" w:space="0" w:color="auto"/>
          </w:divBdr>
        </w:div>
        <w:div w:id="1787776115">
          <w:marLeft w:val="0"/>
          <w:marRight w:val="0"/>
          <w:marTop w:val="0"/>
          <w:marBottom w:val="0"/>
          <w:divBdr>
            <w:top w:val="none" w:sz="0" w:space="0" w:color="auto"/>
            <w:left w:val="none" w:sz="0" w:space="0" w:color="auto"/>
            <w:bottom w:val="none" w:sz="0" w:space="0" w:color="auto"/>
            <w:right w:val="none" w:sz="0" w:space="0" w:color="auto"/>
          </w:divBdr>
        </w:div>
        <w:div w:id="2143884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rozcestnik.nemkyj.cz/people/peopleDetail.php?osc=894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rozcestnik.nemkyj.cz/people/peopleDetail.php?osc=894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7D82CEABB42445A940E0238ACD77B8" ma:contentTypeVersion="18" ma:contentTypeDescription="Vytvoří nový dokument" ma:contentTypeScope="" ma:versionID="3e5a70a09dfb3472c0e8e070b16e6ba9">
  <xsd:schema xmlns:xsd="http://www.w3.org/2001/XMLSchema" xmlns:xs="http://www.w3.org/2001/XMLSchema" xmlns:p="http://schemas.microsoft.com/office/2006/metadata/properties" xmlns:ns2="2cb8ece6-5c93-4294-9610-25923d167244" xmlns:ns3="ade03ab2-4a99-4d88-a12a-99ee79d9a2f8" targetNamespace="http://schemas.microsoft.com/office/2006/metadata/properties" ma:root="true" ma:fieldsID="67fa96fa4c158190d28ab9a8dddcc767" ns2:_="" ns3:_="">
    <xsd:import namespace="2cb8ece6-5c93-4294-9610-25923d167244"/>
    <xsd:import namespace="ade03ab2-4a99-4d88-a12a-99ee79d9a2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8ece6-5c93-4294-9610-25923d167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00968d64-1f8e-441e-963a-d9e2b804888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03ab2-4a99-4d88-a12a-99ee79d9a2f8"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5b9b6f08-7d12-4587-8b5a-23c72fb87bd5}" ma:internalName="TaxCatchAll" ma:showField="CatchAllData" ma:web="ade03ab2-4a99-4d88-a12a-99ee79d9a2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3C228-A090-4676-8EBB-85ADDD953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8ece6-5c93-4294-9610-25923d167244"/>
    <ds:schemaRef ds:uri="ade03ab2-4a99-4d88-a12a-99ee79d9a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9F70FD-6A19-4C0D-9992-2081FD6F8E57}">
  <ds:schemaRefs>
    <ds:schemaRef ds:uri="http://schemas.openxmlformats.org/officeDocument/2006/bibliography"/>
  </ds:schemaRefs>
</ds:datastoreItem>
</file>

<file path=customXml/itemProps3.xml><?xml version="1.0" encoding="utf-8"?>
<ds:datastoreItem xmlns:ds="http://schemas.openxmlformats.org/officeDocument/2006/customXml" ds:itemID="{25AD0183-357A-4CF0-804A-F8B96847F43D}">
  <ds:schemaRefs>
    <ds:schemaRef ds:uri="http://schemas.microsoft.com/sharepoint/v3/contenttype/forms"/>
  </ds:schemaRefs>
</ds:datastoreItem>
</file>

<file path=docMetadata/LabelInfo.xml><?xml version="1.0" encoding="utf-8"?>
<clbl:labelList xmlns:clbl="http://schemas.microsoft.com/office/2020/mipLabelMetadata">
  <clbl:label id="{76d0d7e5-9e1e-4dfe-879d-72365f5b5702}" enabled="1" method="Privileged" siteId="{28042244-bb51-4cd6-8034-7776fa3703e8}" removed="0"/>
</clbl:labelList>
</file>

<file path=docProps/app.xml><?xml version="1.0" encoding="utf-8"?>
<Properties xmlns="http://schemas.openxmlformats.org/officeDocument/2006/extended-properties" xmlns:vt="http://schemas.openxmlformats.org/officeDocument/2006/docPropsVTypes">
  <Template>Normal.dotm</Template>
  <TotalTime>234</TotalTime>
  <Pages>7</Pages>
  <Words>1910</Words>
  <Characters>11270</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Smlouva o výpůjčce</vt:lpstr>
    </vt:vector>
  </TitlesOfParts>
  <Company>B.Braun Melsungen AG</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výpůjčce</dc:title>
  <dc:creator>Mgr. CHALABALA Radek</dc:creator>
  <cp:lastModifiedBy>Mgr. BLAHOVÁ Blanka</cp:lastModifiedBy>
  <cp:revision>85</cp:revision>
  <cp:lastPrinted>2026-03-12T11:32:00Z</cp:lastPrinted>
  <dcterms:created xsi:type="dcterms:W3CDTF">2025-05-02T11:41:00Z</dcterms:created>
  <dcterms:modified xsi:type="dcterms:W3CDTF">2026-03-13T08:11:00Z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2024-02-09T13:41:24Z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08d2781f-cb50-43ff-be98-be145c18df21</vt:lpwstr>
  </property>
  <property fmtid="{D5CDD505-2E9C-101B-9397-08002B2CF9AE}" pid="8" name="MSIP_Label_690ebb53-23a2-471a-9c6e-17bd0d11311e_ContentBits">
    <vt:lpwstr>0</vt:lpwstr>
  </property>
</Properties>
</file>